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FE234" w14:textId="77777777" w:rsidR="002C14DA" w:rsidRDefault="00C5416E" w:rsidP="002C14DA">
      <w:pPr>
        <w:pStyle w:val="Title"/>
        <w:ind w:right="2835"/>
      </w:pPr>
      <w:bookmarkStart w:id="0" w:name="_Hlk52202347"/>
      <w:bookmarkStart w:id="1" w:name="_Hlk52204067"/>
      <w:r>
        <w:t>Lung Cancer Quality Performance Indicator Specifications</w:t>
      </w:r>
      <w:bookmarkEnd w:id="0"/>
    </w:p>
    <w:bookmarkEnd w:id="1"/>
    <w:p w14:paraId="0D15DEA7" w14:textId="77777777" w:rsidR="00C86248" w:rsidRDefault="009947EE" w:rsidP="002C14DA">
      <w:pPr>
        <w:pStyle w:val="Year"/>
      </w:pPr>
      <w:r>
        <w:t>LCQI</w:t>
      </w:r>
      <w:r w:rsidR="002C14DA">
        <w:t>0</w:t>
      </w:r>
      <w:r>
        <w:t>1</w:t>
      </w:r>
      <w:r w:rsidR="00C5416E">
        <w:t xml:space="preserve"> </w:t>
      </w:r>
      <w:r w:rsidR="00334884">
        <w:t>Route to Diagnosis</w:t>
      </w:r>
    </w:p>
    <w:p w14:paraId="1B0B6684" w14:textId="1CF3B60F" w:rsidR="00D27922" w:rsidRDefault="00ED0841" w:rsidP="00C5416E">
      <w:pPr>
        <w:pStyle w:val="Year"/>
      </w:pPr>
      <w:r>
        <w:t>2021</w:t>
      </w:r>
    </w:p>
    <w:p w14:paraId="1F68921F" w14:textId="77777777" w:rsidR="00C05132" w:rsidRDefault="00C05132" w:rsidP="00A06BE4"/>
    <w:p w14:paraId="09BA83A2" w14:textId="77777777" w:rsidR="00142954" w:rsidRPr="00142954" w:rsidRDefault="00142954" w:rsidP="00142954">
      <w:pPr>
        <w:sectPr w:rsidR="00142954" w:rsidRPr="00142954" w:rsidSect="009258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5358A58F" w14:textId="19F1A965" w:rsidR="00A80363" w:rsidRPr="00C05132" w:rsidRDefault="00A80363" w:rsidP="00A63DFF">
      <w:pPr>
        <w:pStyle w:val="Imprint"/>
        <w:spacing w:before="1200"/>
        <w:rPr>
          <w:rFonts w:cs="Segoe UI"/>
        </w:rPr>
      </w:pPr>
      <w:bookmarkStart w:id="2" w:name="_Hlk52204149"/>
      <w:r w:rsidRPr="00C05132">
        <w:rPr>
          <w:rFonts w:cs="Segoe UI"/>
        </w:rPr>
        <w:lastRenderedPageBreak/>
        <w:t xml:space="preserve">Citation: </w:t>
      </w:r>
      <w:proofErr w:type="spellStart"/>
      <w:r w:rsidR="002C14DA">
        <w:rPr>
          <w:rFonts w:cs="Segoe UI"/>
        </w:rPr>
        <w:t>Te</w:t>
      </w:r>
      <w:proofErr w:type="spellEnd"/>
      <w:r w:rsidR="002C14DA">
        <w:rPr>
          <w:rFonts w:cs="Segoe UI"/>
        </w:rPr>
        <w:t xml:space="preserve"> </w:t>
      </w:r>
      <w:proofErr w:type="spellStart"/>
      <w:r w:rsidR="002C14DA">
        <w:rPr>
          <w:rFonts w:cs="Segoe UI"/>
        </w:rPr>
        <w:t>Aho</w:t>
      </w:r>
      <w:proofErr w:type="spellEnd"/>
      <w:r w:rsidR="002C14DA">
        <w:rPr>
          <w:rFonts w:cs="Segoe UI"/>
        </w:rPr>
        <w:t xml:space="preserve"> o </w:t>
      </w:r>
      <w:proofErr w:type="spellStart"/>
      <w:r w:rsidR="002C14DA">
        <w:rPr>
          <w:rFonts w:cs="Segoe UI"/>
        </w:rPr>
        <w:t>Te</w:t>
      </w:r>
      <w:proofErr w:type="spellEnd"/>
      <w:r w:rsidR="002C14DA">
        <w:rPr>
          <w:rFonts w:cs="Segoe UI"/>
        </w:rPr>
        <w:t xml:space="preserve"> </w:t>
      </w:r>
      <w:proofErr w:type="spellStart"/>
      <w:r w:rsidR="002C14DA">
        <w:rPr>
          <w:rFonts w:cs="Segoe UI"/>
        </w:rPr>
        <w:t>Kahu</w:t>
      </w:r>
      <w:proofErr w:type="spellEnd"/>
      <w:r w:rsidR="00442C1C" w:rsidRPr="00C05132">
        <w:rPr>
          <w:rFonts w:cs="Segoe UI"/>
        </w:rPr>
        <w:t xml:space="preserve">. </w:t>
      </w:r>
      <w:r w:rsidR="00ED0841">
        <w:rPr>
          <w:rFonts w:cs="Segoe UI"/>
        </w:rPr>
        <w:t>2021</w:t>
      </w:r>
      <w:r w:rsidR="00442C1C" w:rsidRPr="00C05132">
        <w:rPr>
          <w:rFonts w:cs="Segoe UI"/>
        </w:rPr>
        <w:t xml:space="preserve">. </w:t>
      </w:r>
      <w:r w:rsidR="002C14DA" w:rsidRPr="001265A8">
        <w:rPr>
          <w:rFonts w:cs="Segoe UI"/>
          <w:i/>
          <w:iCs/>
        </w:rPr>
        <w:t xml:space="preserve">Lung Cancer Quality Performance Indicator Specifications: </w:t>
      </w:r>
      <w:r w:rsidR="009947EE" w:rsidRPr="001265A8">
        <w:rPr>
          <w:rFonts w:cs="Segoe UI"/>
          <w:i/>
          <w:iCs/>
        </w:rPr>
        <w:t>LCQI</w:t>
      </w:r>
      <w:r w:rsidR="002C14DA" w:rsidRPr="001265A8">
        <w:rPr>
          <w:rFonts w:cs="Segoe UI"/>
          <w:i/>
          <w:iCs/>
        </w:rPr>
        <w:t>0</w:t>
      </w:r>
      <w:r w:rsidR="009947EE" w:rsidRPr="001265A8">
        <w:rPr>
          <w:rFonts w:cs="Segoe UI"/>
          <w:i/>
          <w:iCs/>
        </w:rPr>
        <w:t xml:space="preserve">1 </w:t>
      </w:r>
      <w:r w:rsidR="00334884" w:rsidRPr="001265A8">
        <w:rPr>
          <w:rFonts w:cs="Segoe UI"/>
          <w:i/>
          <w:iCs/>
        </w:rPr>
        <w:t>Route to Diagnosis</w:t>
      </w:r>
      <w:r w:rsidR="00442C1C" w:rsidRPr="00C05132">
        <w:rPr>
          <w:rFonts w:cs="Segoe UI"/>
        </w:rPr>
        <w:t xml:space="preserve">. Wellington: </w:t>
      </w:r>
      <w:proofErr w:type="spellStart"/>
      <w:r w:rsidR="002C14DA">
        <w:rPr>
          <w:rFonts w:cs="Segoe UI"/>
        </w:rPr>
        <w:t>Te</w:t>
      </w:r>
      <w:proofErr w:type="spellEnd"/>
      <w:r w:rsidR="002C14DA">
        <w:rPr>
          <w:rFonts w:cs="Segoe UI"/>
        </w:rPr>
        <w:t xml:space="preserve"> </w:t>
      </w:r>
      <w:proofErr w:type="spellStart"/>
      <w:r w:rsidR="002C14DA">
        <w:rPr>
          <w:rFonts w:cs="Segoe UI"/>
        </w:rPr>
        <w:t>Aho</w:t>
      </w:r>
      <w:proofErr w:type="spellEnd"/>
      <w:r w:rsidR="002C14DA">
        <w:rPr>
          <w:rFonts w:cs="Segoe UI"/>
        </w:rPr>
        <w:t xml:space="preserve"> o </w:t>
      </w:r>
      <w:proofErr w:type="spellStart"/>
      <w:r w:rsidR="002C14DA">
        <w:rPr>
          <w:rFonts w:cs="Segoe UI"/>
        </w:rPr>
        <w:t>Te</w:t>
      </w:r>
      <w:proofErr w:type="spellEnd"/>
      <w:r w:rsidR="002C14DA">
        <w:rPr>
          <w:rFonts w:cs="Segoe UI"/>
        </w:rPr>
        <w:t xml:space="preserve"> </w:t>
      </w:r>
      <w:proofErr w:type="spellStart"/>
      <w:r w:rsidR="002C14DA">
        <w:rPr>
          <w:rFonts w:cs="Segoe UI"/>
        </w:rPr>
        <w:t>Kahu</w:t>
      </w:r>
      <w:proofErr w:type="spellEnd"/>
      <w:r w:rsidR="00442C1C" w:rsidRPr="00C05132">
        <w:rPr>
          <w:rFonts w:cs="Segoe UI"/>
        </w:rPr>
        <w:t>.</w:t>
      </w:r>
    </w:p>
    <w:p w14:paraId="0AD43246" w14:textId="3EDBAB13" w:rsidR="00C86248" w:rsidRDefault="00C86248">
      <w:pPr>
        <w:pStyle w:val="Imprint"/>
      </w:pPr>
      <w:r>
        <w:t xml:space="preserve">Published in </w:t>
      </w:r>
      <w:r w:rsidR="000102EE">
        <w:t>March</w:t>
      </w:r>
      <w:r w:rsidR="00D27922">
        <w:t xml:space="preserve"> </w:t>
      </w:r>
      <w:r w:rsidR="00ED0841">
        <w:t>2021</w:t>
      </w:r>
      <w:r w:rsidR="00A63DFF">
        <w:t xml:space="preserve"> </w:t>
      </w:r>
      <w:r>
        <w:t>by the</w:t>
      </w:r>
      <w:r w:rsidR="00442C1C">
        <w:t xml:space="preserve"> </w:t>
      </w:r>
      <w:proofErr w:type="spellStart"/>
      <w:r w:rsidR="002C14DA">
        <w:rPr>
          <w:rFonts w:cs="Segoe UI"/>
        </w:rPr>
        <w:t>Te</w:t>
      </w:r>
      <w:proofErr w:type="spellEnd"/>
      <w:r w:rsidR="002C14DA">
        <w:rPr>
          <w:rFonts w:cs="Segoe UI"/>
        </w:rPr>
        <w:t xml:space="preserve"> </w:t>
      </w:r>
      <w:proofErr w:type="spellStart"/>
      <w:r w:rsidR="002C14DA">
        <w:rPr>
          <w:rFonts w:cs="Segoe UI"/>
        </w:rPr>
        <w:t>Aho</w:t>
      </w:r>
      <w:proofErr w:type="spellEnd"/>
      <w:r w:rsidR="002C14DA">
        <w:rPr>
          <w:rFonts w:cs="Segoe UI"/>
        </w:rPr>
        <w:t xml:space="preserve"> o </w:t>
      </w:r>
      <w:proofErr w:type="spellStart"/>
      <w:r w:rsidR="002C14DA">
        <w:rPr>
          <w:rFonts w:cs="Segoe UI"/>
        </w:rPr>
        <w:t>Te</w:t>
      </w:r>
      <w:proofErr w:type="spellEnd"/>
      <w:r w:rsidR="002C14DA">
        <w:rPr>
          <w:rFonts w:cs="Segoe UI"/>
        </w:rPr>
        <w:t xml:space="preserve"> </w:t>
      </w:r>
      <w:proofErr w:type="spellStart"/>
      <w:r w:rsidR="002C14DA">
        <w:rPr>
          <w:rFonts w:cs="Segoe UI"/>
        </w:rPr>
        <w:t>Kahu</w:t>
      </w:r>
      <w:proofErr w:type="spellEnd"/>
      <w:r>
        <w:br/>
        <w:t>PO Box 5013, Wellington</w:t>
      </w:r>
      <w:r w:rsidR="00A80363">
        <w:t xml:space="preserve"> 614</w:t>
      </w:r>
      <w:r w:rsidR="006041F0">
        <w:t>0</w:t>
      </w:r>
      <w:r>
        <w:t xml:space="preserve">, </w:t>
      </w:r>
      <w:r w:rsidR="00571223">
        <w:t>New Zealand</w:t>
      </w:r>
    </w:p>
    <w:bookmarkEnd w:id="2"/>
    <w:p w14:paraId="09995A4F" w14:textId="1E7E05F1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r w:rsidR="00AB6100" w:rsidRPr="00285075">
        <w:t>978-1-99-002985-1</w:t>
      </w:r>
      <w:r w:rsidR="00AB6100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795324">
        <w:t>7600</w:t>
      </w:r>
      <w:bookmarkStart w:id="3" w:name="_GoBack"/>
      <w:bookmarkEnd w:id="3"/>
    </w:p>
    <w:p w14:paraId="5B2A48FD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74BA68E5" wp14:editId="36239FBE">
            <wp:extent cx="1438102" cy="614735"/>
            <wp:effectExtent l="0" t="0" r="0" b="0"/>
            <wp:docPr id="17" name="Picture 17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EE5E9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2C14DA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4D9574E9" w14:textId="77777777" w:rsidTr="00A63DFF">
        <w:trPr>
          <w:cantSplit/>
        </w:trPr>
        <w:tc>
          <w:tcPr>
            <w:tcW w:w="1526" w:type="dxa"/>
          </w:tcPr>
          <w:p w14:paraId="0806C083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5E0E8E18" wp14:editId="6F6E09FB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06142328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79B2F2D9" w14:textId="77777777" w:rsidR="007E74F1" w:rsidRPr="001F45A7" w:rsidRDefault="007E74F1" w:rsidP="006E2886">
      <w:pPr>
        <w:pStyle w:val="Imprint"/>
      </w:pPr>
    </w:p>
    <w:p w14:paraId="611B70D5" w14:textId="77777777" w:rsidR="00C86248" w:rsidRDefault="00C86248">
      <w:pPr>
        <w:jc w:val="center"/>
        <w:sectPr w:rsidR="00C86248" w:rsidSect="00925892">
          <w:footerReference w:type="even" r:id="rId16"/>
          <w:footerReference w:type="default" r:id="rId17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74C47AE9" w14:textId="77777777" w:rsidR="00C86248" w:rsidRDefault="00C86248" w:rsidP="00025A6F">
      <w:pPr>
        <w:pStyle w:val="IntroHead"/>
      </w:pPr>
      <w:bookmarkStart w:id="4" w:name="_Toc405792991"/>
      <w:bookmarkStart w:id="5" w:name="_Toc405793224"/>
      <w:r>
        <w:lastRenderedPageBreak/>
        <w:t>Contents</w:t>
      </w:r>
      <w:bookmarkEnd w:id="4"/>
      <w:bookmarkEnd w:id="5"/>
    </w:p>
    <w:p w14:paraId="4351650F" w14:textId="60E7A47E" w:rsidR="00C044DD" w:rsidRDefault="00C044D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89901" w:history="1">
        <w:r w:rsidRPr="0033154F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_Toc65489901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B3A0F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49EDBF9" w14:textId="2179AC85" w:rsidR="00C044DD" w:rsidRDefault="007B3A0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89902" w:history="1">
        <w:r w:rsidR="00C044DD" w:rsidRPr="0033154F">
          <w:rPr>
            <w:rStyle w:val="Hyperlink"/>
            <w:noProof/>
          </w:rPr>
          <w:t>Sources of data for indicator</w:t>
        </w:r>
        <w:r w:rsidR="00C044DD">
          <w:rPr>
            <w:noProof/>
            <w:webHidden/>
          </w:rPr>
          <w:tab/>
        </w:r>
        <w:r w:rsidR="00C044DD">
          <w:rPr>
            <w:noProof/>
            <w:webHidden/>
          </w:rPr>
          <w:fldChar w:fldCharType="begin"/>
        </w:r>
        <w:r w:rsidR="00C044DD">
          <w:rPr>
            <w:noProof/>
            <w:webHidden/>
          </w:rPr>
          <w:instrText xml:space="preserve"> PAGEREF _Toc65489902 \h </w:instrText>
        </w:r>
        <w:r w:rsidR="00C044DD">
          <w:rPr>
            <w:noProof/>
            <w:webHidden/>
          </w:rPr>
        </w:r>
        <w:r w:rsidR="00C044DD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C044DD">
          <w:rPr>
            <w:noProof/>
            <w:webHidden/>
          </w:rPr>
          <w:fldChar w:fldCharType="end"/>
        </w:r>
      </w:hyperlink>
    </w:p>
    <w:p w14:paraId="7D69AC08" w14:textId="3F80DA22" w:rsidR="00C044DD" w:rsidRDefault="007B3A0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89903" w:history="1">
        <w:r w:rsidR="00C044DD" w:rsidRPr="0033154F">
          <w:rPr>
            <w:rStyle w:val="Hyperlink"/>
            <w:noProof/>
          </w:rPr>
          <w:t>LCQI01 Route to diagnosis</w:t>
        </w:r>
        <w:r w:rsidR="00C044DD">
          <w:rPr>
            <w:noProof/>
            <w:webHidden/>
          </w:rPr>
          <w:tab/>
        </w:r>
        <w:r w:rsidR="00C044DD">
          <w:rPr>
            <w:noProof/>
            <w:webHidden/>
          </w:rPr>
          <w:fldChar w:fldCharType="begin"/>
        </w:r>
        <w:r w:rsidR="00C044DD">
          <w:rPr>
            <w:noProof/>
            <w:webHidden/>
          </w:rPr>
          <w:instrText xml:space="preserve"> PAGEREF _Toc65489903 \h </w:instrText>
        </w:r>
        <w:r w:rsidR="00C044DD">
          <w:rPr>
            <w:noProof/>
            <w:webHidden/>
          </w:rPr>
        </w:r>
        <w:r w:rsidR="00C044DD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C044DD">
          <w:rPr>
            <w:noProof/>
            <w:webHidden/>
          </w:rPr>
          <w:fldChar w:fldCharType="end"/>
        </w:r>
      </w:hyperlink>
    </w:p>
    <w:p w14:paraId="59F9A12C" w14:textId="3C632BD4" w:rsidR="00C044DD" w:rsidRDefault="007B3A0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89904" w:history="1">
        <w:r w:rsidR="00C044DD" w:rsidRPr="0033154F">
          <w:rPr>
            <w:rStyle w:val="Hyperlink"/>
            <w:noProof/>
          </w:rPr>
          <w:t>Measure items</w:t>
        </w:r>
        <w:r w:rsidR="00C044DD">
          <w:rPr>
            <w:noProof/>
            <w:webHidden/>
          </w:rPr>
          <w:tab/>
        </w:r>
        <w:r w:rsidR="00C044DD">
          <w:rPr>
            <w:noProof/>
            <w:webHidden/>
          </w:rPr>
          <w:fldChar w:fldCharType="begin"/>
        </w:r>
        <w:r w:rsidR="00C044DD">
          <w:rPr>
            <w:noProof/>
            <w:webHidden/>
          </w:rPr>
          <w:instrText xml:space="preserve"> PAGEREF _Toc65489904 \h </w:instrText>
        </w:r>
        <w:r w:rsidR="00C044DD">
          <w:rPr>
            <w:noProof/>
            <w:webHidden/>
          </w:rPr>
        </w:r>
        <w:r w:rsidR="00C044DD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C044DD">
          <w:rPr>
            <w:noProof/>
            <w:webHidden/>
          </w:rPr>
          <w:fldChar w:fldCharType="end"/>
        </w:r>
      </w:hyperlink>
    </w:p>
    <w:p w14:paraId="58A8EEF9" w14:textId="4EF1720D" w:rsidR="00C044DD" w:rsidRDefault="007B3A0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89905" w:history="1">
        <w:r w:rsidR="00C044DD" w:rsidRPr="0033154F">
          <w:rPr>
            <w:rStyle w:val="Hyperlink"/>
            <w:noProof/>
          </w:rPr>
          <w:t>Case eligibility criteria (denominator)</w:t>
        </w:r>
        <w:r w:rsidR="00C044DD">
          <w:rPr>
            <w:noProof/>
            <w:webHidden/>
          </w:rPr>
          <w:tab/>
        </w:r>
        <w:r w:rsidR="00C044DD">
          <w:rPr>
            <w:noProof/>
            <w:webHidden/>
          </w:rPr>
          <w:fldChar w:fldCharType="begin"/>
        </w:r>
        <w:r w:rsidR="00C044DD">
          <w:rPr>
            <w:noProof/>
            <w:webHidden/>
          </w:rPr>
          <w:instrText xml:space="preserve"> PAGEREF _Toc65489905 \h </w:instrText>
        </w:r>
        <w:r w:rsidR="00C044DD">
          <w:rPr>
            <w:noProof/>
            <w:webHidden/>
          </w:rPr>
        </w:r>
        <w:r w:rsidR="00C044DD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C044DD">
          <w:rPr>
            <w:noProof/>
            <w:webHidden/>
          </w:rPr>
          <w:fldChar w:fldCharType="end"/>
        </w:r>
      </w:hyperlink>
    </w:p>
    <w:p w14:paraId="63E4A610" w14:textId="6B816FC0" w:rsidR="00C044DD" w:rsidRDefault="007B3A0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89906" w:history="1">
        <w:r w:rsidR="00C044DD" w:rsidRPr="0033154F">
          <w:rPr>
            <w:rStyle w:val="Hyperlink"/>
            <w:noProof/>
          </w:rPr>
          <w:t>Numerator criteria</w:t>
        </w:r>
        <w:r w:rsidR="00C044DD">
          <w:rPr>
            <w:noProof/>
            <w:webHidden/>
          </w:rPr>
          <w:tab/>
        </w:r>
        <w:r w:rsidR="00C044DD">
          <w:rPr>
            <w:noProof/>
            <w:webHidden/>
          </w:rPr>
          <w:fldChar w:fldCharType="begin"/>
        </w:r>
        <w:r w:rsidR="00C044DD">
          <w:rPr>
            <w:noProof/>
            <w:webHidden/>
          </w:rPr>
          <w:instrText xml:space="preserve"> PAGEREF _Toc65489906 \h </w:instrText>
        </w:r>
        <w:r w:rsidR="00C044DD">
          <w:rPr>
            <w:noProof/>
            <w:webHidden/>
          </w:rPr>
        </w:r>
        <w:r w:rsidR="00C044DD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C044DD">
          <w:rPr>
            <w:noProof/>
            <w:webHidden/>
          </w:rPr>
          <w:fldChar w:fldCharType="end"/>
        </w:r>
      </w:hyperlink>
    </w:p>
    <w:p w14:paraId="7BADEEF7" w14:textId="55C3AB52" w:rsidR="00C86248" w:rsidRDefault="00C044DD">
      <w:r>
        <w:rPr>
          <w:rFonts w:ascii="Segoe UI Semibold" w:hAnsi="Segoe UI Semibold"/>
          <w:b/>
          <w:sz w:val="24"/>
        </w:rPr>
        <w:fldChar w:fldCharType="end"/>
      </w:r>
    </w:p>
    <w:p w14:paraId="5AB57596" w14:textId="77777777" w:rsidR="00FB0A5B" w:rsidRDefault="00FB0A5B" w:rsidP="003A5FEA"/>
    <w:p w14:paraId="7E6CDF12" w14:textId="77777777" w:rsidR="001D3E4E" w:rsidRDefault="001D3E4E" w:rsidP="003A5FEA">
      <w:pPr>
        <w:sectPr w:rsidR="001D3E4E" w:rsidSect="00925892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31B69EBD" w14:textId="77777777" w:rsidR="009D03B0" w:rsidRPr="006C2484" w:rsidRDefault="009D03B0" w:rsidP="00334884">
      <w:pPr>
        <w:pStyle w:val="Heading1"/>
        <w:spacing w:before="0"/>
      </w:pPr>
      <w:bookmarkStart w:id="6" w:name="_Toc65489901"/>
      <w:r w:rsidRPr="006C2484">
        <w:lastRenderedPageBreak/>
        <w:t>Introduction</w:t>
      </w:r>
      <w:bookmarkEnd w:id="6"/>
    </w:p>
    <w:p w14:paraId="45F49366" w14:textId="77777777" w:rsidR="009D03B0" w:rsidRDefault="009D03B0" w:rsidP="001C52A2">
      <w:r w:rsidRPr="00C42BB0">
        <w:t>This information is provided to make it easier for analysts to replicate our calculations. For each measure we have provided supporting information, a table and a flow diagram.</w:t>
      </w:r>
    </w:p>
    <w:p w14:paraId="52C7889E" w14:textId="77777777" w:rsidR="001C52A2" w:rsidRPr="00C42BB0" w:rsidRDefault="001C52A2" w:rsidP="001C52A2"/>
    <w:p w14:paraId="4BD10A10" w14:textId="77777777" w:rsidR="009D03B0" w:rsidRDefault="009D03B0" w:rsidP="001C52A2">
      <w:r w:rsidRPr="00C42BB0">
        <w:t>This document provides specifications for the following measure.</w:t>
      </w:r>
    </w:p>
    <w:p w14:paraId="2D7BDA89" w14:textId="77777777" w:rsidR="001C52A2" w:rsidRDefault="001C52A2" w:rsidP="001C52A2"/>
    <w:tbl>
      <w:tblPr>
        <w:tblW w:w="0" w:type="auto"/>
        <w:tblInd w:w="57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1842"/>
      </w:tblGrid>
      <w:tr w:rsidR="00CF4FA9" w:rsidRPr="00B66C77" w14:paraId="54F1CCFB" w14:textId="77777777" w:rsidTr="00793021">
        <w:trPr>
          <w:cantSplit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37B81A1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428B862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 abbreviation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36589A" w14:textId="77777777" w:rsidR="00CF4FA9" w:rsidRPr="00B66C77" w:rsidRDefault="00CF4FA9" w:rsidP="00793021">
            <w:pPr>
              <w:pStyle w:val="TableText"/>
              <w:rPr>
                <w:b/>
              </w:rPr>
            </w:pPr>
            <w:r w:rsidRPr="00B66C77">
              <w:rPr>
                <w:b/>
              </w:rPr>
              <w:t>Measure type</w:t>
            </w:r>
          </w:p>
        </w:tc>
      </w:tr>
      <w:tr w:rsidR="00CF4FA9" w:rsidRPr="00A71773" w14:paraId="4172CA0E" w14:textId="77777777" w:rsidTr="00793021">
        <w:trPr>
          <w:cantSplit/>
        </w:trPr>
        <w:tc>
          <w:tcPr>
            <w:tcW w:w="382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5B51AC7F" w14:textId="77777777" w:rsidR="00CF4FA9" w:rsidRPr="008A66E0" w:rsidRDefault="00CF4FA9" w:rsidP="00CF4FA9">
            <w:pPr>
              <w:pStyle w:val="TableText"/>
              <w:ind w:right="113"/>
            </w:pPr>
            <w:r w:rsidRPr="00C75AF6">
              <w:t>Proportion of people with lung cancer who are diagnosed following presentation to an emergency department</w:t>
            </w:r>
          </w:p>
        </w:tc>
        <w:tc>
          <w:tcPr>
            <w:tcW w:w="226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675372E1" w14:textId="77777777" w:rsidR="00CF4FA9" w:rsidRDefault="00CF4FA9" w:rsidP="00CF4FA9">
            <w:pPr>
              <w:pStyle w:val="TableText"/>
              <w:ind w:left="284" w:hanging="284"/>
            </w:pPr>
            <w:r>
              <w:t>emergency</w:t>
            </w:r>
          </w:p>
          <w:p w14:paraId="076B0D6A" w14:textId="77777777" w:rsidR="00CF4FA9" w:rsidRPr="008A66E0" w:rsidRDefault="00CF4FA9">
            <w:pPr>
              <w:pStyle w:val="TableText"/>
              <w:ind w:left="284" w:hanging="284"/>
            </w:pPr>
          </w:p>
        </w:tc>
        <w:tc>
          <w:tcPr>
            <w:tcW w:w="1842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30EE4FA9" w14:textId="77777777" w:rsidR="00CF4FA9" w:rsidRPr="008A66E0" w:rsidRDefault="00CF4FA9" w:rsidP="00793021">
            <w:pPr>
              <w:pStyle w:val="TableText"/>
            </w:pPr>
            <w:r w:rsidRPr="008A66E0">
              <w:t>Quality improvement</w:t>
            </w:r>
          </w:p>
        </w:tc>
      </w:tr>
    </w:tbl>
    <w:p w14:paraId="6BBE55BF" w14:textId="77777777" w:rsidR="009D03B0" w:rsidRPr="006C2484" w:rsidRDefault="009D03B0" w:rsidP="001C52A2">
      <w:pPr>
        <w:pStyle w:val="Heading1"/>
      </w:pPr>
      <w:bookmarkStart w:id="7" w:name="_Toc65489902"/>
      <w:r w:rsidRPr="006C2484">
        <w:t>Sources of data for indicator</w:t>
      </w:r>
      <w:bookmarkEnd w:id="7"/>
    </w:p>
    <w:p w14:paraId="7FEC7858" w14:textId="77777777" w:rsidR="009D03B0" w:rsidRDefault="009D03B0" w:rsidP="001C52A2">
      <w:pPr>
        <w:pStyle w:val="Bullet"/>
      </w:pPr>
      <w:r w:rsidRPr="00245564">
        <w:t>New Zealand Cancer Registry (NZCR) – a population-based register of all primary malignant diseases diagnosed in New Zealand, excluding squamous and basal cell skin cancers</w:t>
      </w:r>
    </w:p>
    <w:p w14:paraId="2DD1C0D4" w14:textId="77777777" w:rsidR="009D03B0" w:rsidRPr="00C75AF6" w:rsidRDefault="009D03B0" w:rsidP="001C52A2">
      <w:pPr>
        <w:pStyle w:val="Bullet"/>
      </w:pPr>
      <w:r w:rsidRPr="00C75AF6">
        <w:t>National Minimum Dataset (NMDS)</w:t>
      </w:r>
      <w:r w:rsidR="00C21EA6">
        <w:rPr>
          <w:rStyle w:val="FootnoteReference"/>
        </w:rPr>
        <w:footnoteReference w:id="1"/>
      </w:r>
      <w:r w:rsidRPr="00C75AF6">
        <w:t xml:space="preserve"> – a collection of public and private hospital discharge information, including coded clinical data for inpatients and day patients</w:t>
      </w:r>
    </w:p>
    <w:p w14:paraId="62DF5E67" w14:textId="77777777" w:rsidR="009D03B0" w:rsidRPr="00C75AF6" w:rsidRDefault="009D03B0" w:rsidP="001C52A2">
      <w:pPr>
        <w:pStyle w:val="Bullet"/>
      </w:pPr>
      <w:r w:rsidRPr="00C75AF6">
        <w:t>National Non-Admitted Patients Collection (NNPAC) – includes event-based purchase units that relate to medical and surgical outpatient events and emergency department events</w:t>
      </w:r>
    </w:p>
    <w:p w14:paraId="2E358A02" w14:textId="77777777" w:rsidR="009D03B0" w:rsidRPr="00245564" w:rsidRDefault="009D03B0" w:rsidP="001C52A2"/>
    <w:p w14:paraId="56FC3A7A" w14:textId="77777777" w:rsidR="009D03B0" w:rsidRDefault="009D03B0" w:rsidP="001C52A2">
      <w:r w:rsidRPr="00C42BB0">
        <w:t>More information on these data sources can be found on the Ministry of Health</w:t>
      </w:r>
      <w:r w:rsidR="006C2484">
        <w:t>’</w:t>
      </w:r>
      <w:r w:rsidRPr="00C42BB0">
        <w:t xml:space="preserve">s website: </w:t>
      </w:r>
      <w:r w:rsidRPr="00C42BB0">
        <w:rPr>
          <w:b/>
        </w:rPr>
        <w:t>www.health.govt.nz</w:t>
      </w:r>
      <w:r w:rsidRPr="00C42BB0">
        <w:t>.</w:t>
      </w:r>
    </w:p>
    <w:p w14:paraId="255C4CAA" w14:textId="77777777" w:rsidR="00C21EA6" w:rsidRDefault="00C21EA6" w:rsidP="001C52A2"/>
    <w:p w14:paraId="60F5D046" w14:textId="77777777" w:rsidR="009D03B0" w:rsidRPr="00245564" w:rsidRDefault="009D03B0" w:rsidP="001C52A2">
      <w:pPr>
        <w:pStyle w:val="Heading1"/>
      </w:pPr>
      <w:bookmarkStart w:id="8" w:name="_Toc65489903"/>
      <w:r w:rsidRPr="00245564">
        <w:lastRenderedPageBreak/>
        <w:t>LCQI</w:t>
      </w:r>
      <w:r w:rsidR="00402B1D">
        <w:t>0</w:t>
      </w:r>
      <w:r>
        <w:t>1</w:t>
      </w:r>
      <w:r w:rsidR="001C52A2">
        <w:br/>
      </w:r>
      <w:r w:rsidRPr="00C75AF6">
        <w:t>Route to diagnosis</w:t>
      </w:r>
      <w:bookmarkEnd w:id="8"/>
    </w:p>
    <w:p w14:paraId="51440850" w14:textId="77777777" w:rsidR="009D03B0" w:rsidRDefault="009D03B0" w:rsidP="001C52A2">
      <w:r w:rsidRPr="00C75AF6">
        <w:t>Proportion of people with lung cancer who are diagnosed following presentation to an emergency department</w:t>
      </w:r>
      <w:r w:rsidRPr="00245564">
        <w:t>.</w:t>
      </w:r>
    </w:p>
    <w:p w14:paraId="39FFBAB5" w14:textId="77777777" w:rsidR="001C52A2" w:rsidRPr="00245564" w:rsidRDefault="001C52A2" w:rsidP="001C52A2"/>
    <w:p w14:paraId="22AA7CD6" w14:textId="77777777" w:rsidR="009D03B0" w:rsidRDefault="009D03B0" w:rsidP="001C52A2">
      <w:r w:rsidRPr="001C52A2">
        <w:rPr>
          <w:b/>
          <w:color w:val="2C463B"/>
        </w:rPr>
        <w:t>Measure type:</w:t>
      </w:r>
      <w:r w:rsidRPr="00245564">
        <w:rPr>
          <w:color w:val="1F497D" w:themeColor="text2"/>
        </w:rPr>
        <w:t xml:space="preserve"> </w:t>
      </w:r>
      <w:r w:rsidRPr="00245564">
        <w:t>quality improvement</w:t>
      </w:r>
    </w:p>
    <w:p w14:paraId="0183D15F" w14:textId="77777777" w:rsidR="001C52A2" w:rsidRPr="00245564" w:rsidRDefault="001C52A2" w:rsidP="001C52A2"/>
    <w:p w14:paraId="3903E2C2" w14:textId="77777777" w:rsidR="009D03B0" w:rsidRDefault="009D03B0" w:rsidP="001C52A2">
      <w:pPr>
        <w:pStyle w:val="Heading2"/>
      </w:pPr>
      <w:bookmarkStart w:id="9" w:name="_Toc65489904"/>
      <w:r w:rsidRPr="006C2484">
        <w:t>Measure items</w:t>
      </w:r>
      <w:bookmarkEnd w:id="9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333AF4" w:rsidRPr="004911BF" w14:paraId="76FB9514" w14:textId="77777777" w:rsidTr="0079302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51EFDA0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0F4BD90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819205D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3D658D" w:rsidRPr="00245564" w14:paraId="650F966F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C9325DD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4206408" w14:textId="77777777" w:rsidR="003D658D" w:rsidRPr="00245564" w:rsidRDefault="003D658D" w:rsidP="00793021">
            <w:pPr>
              <w:pStyle w:val="TableText"/>
            </w:pPr>
            <w:r w:rsidRPr="00245564">
              <w:t>NHI</w:t>
            </w:r>
          </w:p>
        </w:tc>
        <w:tc>
          <w:tcPr>
            <w:tcW w:w="4394" w:type="dxa"/>
            <w:tcBorders>
              <w:top w:val="nil"/>
            </w:tcBorders>
          </w:tcPr>
          <w:p w14:paraId="09AA4B18" w14:textId="77777777" w:rsidR="003D658D" w:rsidRPr="00245564" w:rsidRDefault="003D658D" w:rsidP="00793021">
            <w:pPr>
              <w:pStyle w:val="TableText"/>
            </w:pPr>
            <w:r w:rsidRPr="00245564">
              <w:t>Patient identifier</w:t>
            </w:r>
          </w:p>
        </w:tc>
      </w:tr>
      <w:tr w:rsidR="003D658D" w:rsidRPr="00245564" w14:paraId="748441DD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20AFB70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A5CCCBC" w14:textId="77777777" w:rsidR="003D658D" w:rsidRPr="00245564" w:rsidRDefault="003D658D" w:rsidP="00793021">
            <w:pPr>
              <w:pStyle w:val="TableText"/>
            </w:pPr>
            <w:r>
              <w:t>Cancer event ID</w:t>
            </w:r>
          </w:p>
        </w:tc>
        <w:tc>
          <w:tcPr>
            <w:tcW w:w="4394" w:type="dxa"/>
            <w:tcBorders>
              <w:top w:val="nil"/>
            </w:tcBorders>
          </w:tcPr>
          <w:p w14:paraId="752701FD" w14:textId="77777777" w:rsidR="003D658D" w:rsidRPr="00245564" w:rsidRDefault="003D658D" w:rsidP="00793021">
            <w:pPr>
              <w:pStyle w:val="TableText"/>
            </w:pPr>
            <w:r>
              <w:t>Cancer registration identifier</w:t>
            </w:r>
          </w:p>
        </w:tc>
      </w:tr>
      <w:tr w:rsidR="003D658D" w:rsidRPr="00245564" w14:paraId="44A6DEA3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0DFBE57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295B73D" w14:textId="77777777" w:rsidR="003D658D" w:rsidRPr="00245564" w:rsidRDefault="003D658D" w:rsidP="00793021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394" w:type="dxa"/>
            <w:tcBorders>
              <w:top w:val="nil"/>
            </w:tcBorders>
          </w:tcPr>
          <w:p w14:paraId="74A3A2BB" w14:textId="77777777" w:rsidR="003D658D" w:rsidRPr="00245564" w:rsidRDefault="003D658D" w:rsidP="00793021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3D658D" w:rsidRPr="00245564" w14:paraId="2D5ADD19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0B7F30C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BF3F96A" w14:textId="77777777" w:rsidR="003D658D" w:rsidRPr="00245564" w:rsidRDefault="003D658D" w:rsidP="00793021">
            <w:pPr>
              <w:pStyle w:val="TableText"/>
            </w:pPr>
            <w:r>
              <w:t>Diagnosis year</w:t>
            </w:r>
          </w:p>
        </w:tc>
        <w:tc>
          <w:tcPr>
            <w:tcW w:w="4394" w:type="dxa"/>
            <w:tcBorders>
              <w:top w:val="nil"/>
            </w:tcBorders>
          </w:tcPr>
          <w:p w14:paraId="19B41A1F" w14:textId="77777777" w:rsidR="003D658D" w:rsidRPr="00245564" w:rsidRDefault="003D658D" w:rsidP="00793021">
            <w:pPr>
              <w:pStyle w:val="TableText"/>
            </w:pPr>
            <w:r>
              <w:t>Calendar year of first diagnosis</w:t>
            </w:r>
          </w:p>
        </w:tc>
      </w:tr>
      <w:tr w:rsidR="003D658D" w:rsidRPr="00245564" w14:paraId="7513FB79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1E0C6A6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7319B7A" w14:textId="77777777" w:rsidR="003D658D" w:rsidRPr="00245564" w:rsidRDefault="003D658D" w:rsidP="00793021">
            <w:pPr>
              <w:pStyle w:val="TableText"/>
            </w:pPr>
            <w:r w:rsidRPr="00245564">
              <w:t>Site</w:t>
            </w:r>
          </w:p>
        </w:tc>
        <w:tc>
          <w:tcPr>
            <w:tcW w:w="4394" w:type="dxa"/>
            <w:tcBorders>
              <w:top w:val="nil"/>
            </w:tcBorders>
          </w:tcPr>
          <w:p w14:paraId="45269AF8" w14:textId="77777777" w:rsidR="003D658D" w:rsidRPr="00245564" w:rsidRDefault="003D658D" w:rsidP="00793021">
            <w:pPr>
              <w:pStyle w:val="TableText"/>
            </w:pPr>
            <w:r w:rsidRPr="00245564">
              <w:t xml:space="preserve">Primary organ of origin of the cancer </w:t>
            </w:r>
            <w:r w:rsidR="002C14DA">
              <w:t>(</w:t>
            </w:r>
            <w:r w:rsidRPr="00245564">
              <w:t>ICD</w:t>
            </w:r>
            <w:r w:rsidR="00C5416E">
              <w:t>-</w:t>
            </w:r>
            <w:r w:rsidRPr="00245564">
              <w:t>10</w:t>
            </w:r>
            <w:r w:rsidR="00C5416E">
              <w:t>-AM</w:t>
            </w:r>
            <w:r w:rsidRPr="00245564">
              <w:t xml:space="preserve"> </w:t>
            </w:r>
            <w:r w:rsidR="002C14DA">
              <w:t>8</w:t>
            </w:r>
            <w:r w:rsidR="002C14DA" w:rsidRPr="002C14DA">
              <w:rPr>
                <w:vertAlign w:val="superscript"/>
              </w:rPr>
              <w:t>th</w:t>
            </w:r>
            <w:r w:rsidR="002C14DA">
              <w:t xml:space="preserve"> Edition </w:t>
            </w:r>
            <w:r w:rsidRPr="00245564">
              <w:t>code</w:t>
            </w:r>
            <w:r w:rsidR="002C14DA">
              <w:t>)</w:t>
            </w:r>
          </w:p>
        </w:tc>
      </w:tr>
      <w:tr w:rsidR="003D658D" w:rsidRPr="00245564" w14:paraId="45718120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AA359EE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7BDB470" w14:textId="77777777" w:rsidR="003D658D" w:rsidRPr="00245564" w:rsidRDefault="003D658D" w:rsidP="00793021">
            <w:pPr>
              <w:pStyle w:val="TableText"/>
            </w:pPr>
            <w:r w:rsidRPr="00245564">
              <w:t>Morphology code</w:t>
            </w:r>
          </w:p>
        </w:tc>
        <w:tc>
          <w:tcPr>
            <w:tcW w:w="4394" w:type="dxa"/>
            <w:tcBorders>
              <w:top w:val="nil"/>
            </w:tcBorders>
          </w:tcPr>
          <w:p w14:paraId="13BFF047" w14:textId="77777777" w:rsidR="003D658D" w:rsidRPr="00245564" w:rsidRDefault="003D658D" w:rsidP="00793021">
            <w:pPr>
              <w:pStyle w:val="TableText"/>
            </w:pPr>
            <w:r w:rsidRPr="00245564">
              <w:t>4</w:t>
            </w:r>
            <w:r w:rsidR="002C14DA">
              <w:t>-</w:t>
            </w:r>
            <w:r w:rsidRPr="00245564">
              <w:t>digit code</w:t>
            </w:r>
            <w:r w:rsidR="006F5F38">
              <w:t xml:space="preserve"> (ICD-O-3)</w:t>
            </w:r>
            <w:r w:rsidRPr="00245564">
              <w:t xml:space="preserve"> for microscopic or cellular anatomy of the cancer</w:t>
            </w:r>
            <w:r w:rsidR="009D119B">
              <w:t xml:space="preserve"> </w:t>
            </w:r>
          </w:p>
        </w:tc>
      </w:tr>
      <w:tr w:rsidR="003D658D" w:rsidRPr="00245564" w14:paraId="630B84C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E737E58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FC2C804" w14:textId="77777777" w:rsidR="003D658D" w:rsidRPr="00245564" w:rsidRDefault="003D658D" w:rsidP="00793021">
            <w:pPr>
              <w:pStyle w:val="TableText"/>
            </w:pPr>
            <w:r w:rsidRPr="00245564">
              <w:t>Basis</w:t>
            </w:r>
          </w:p>
        </w:tc>
        <w:tc>
          <w:tcPr>
            <w:tcW w:w="4394" w:type="dxa"/>
            <w:tcBorders>
              <w:top w:val="nil"/>
            </w:tcBorders>
          </w:tcPr>
          <w:p w14:paraId="0E801753" w14:textId="77777777" w:rsidR="003D658D" w:rsidRPr="00245564" w:rsidRDefault="003D658D" w:rsidP="00793021">
            <w:pPr>
              <w:pStyle w:val="TableText"/>
            </w:pPr>
            <w:r w:rsidRPr="00245564">
              <w:t>Basis of diagnosis</w:t>
            </w:r>
          </w:p>
        </w:tc>
      </w:tr>
      <w:tr w:rsidR="003D658D" w:rsidRPr="00245564" w14:paraId="78CE736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4BF16D8E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804C152" w14:textId="77777777" w:rsidR="003D658D" w:rsidRPr="00245564" w:rsidRDefault="003D658D" w:rsidP="00793021">
            <w:pPr>
              <w:pStyle w:val="TableText"/>
            </w:pPr>
            <w:r w:rsidRPr="00245564">
              <w:t>DHB of domicile</w:t>
            </w:r>
          </w:p>
        </w:tc>
        <w:tc>
          <w:tcPr>
            <w:tcW w:w="4394" w:type="dxa"/>
            <w:tcBorders>
              <w:top w:val="nil"/>
            </w:tcBorders>
          </w:tcPr>
          <w:p w14:paraId="39792D5F" w14:textId="77777777" w:rsidR="003D658D" w:rsidRPr="00245564" w:rsidRDefault="003D658D" w:rsidP="00793021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 w:rsidR="002C14DA">
              <w:t>of</w:t>
            </w:r>
            <w:r w:rsidRPr="00245564">
              <w:t xml:space="preserve"> patient</w:t>
            </w:r>
            <w:r w:rsidR="002C14DA">
              <w:t xml:space="preserve"> at diagnosis</w:t>
            </w:r>
          </w:p>
        </w:tc>
      </w:tr>
      <w:tr w:rsidR="003D658D" w:rsidRPr="00245564" w14:paraId="3DD7DB1A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32DDA63" w14:textId="77777777" w:rsidR="003D658D" w:rsidRPr="00245564" w:rsidRDefault="003D658D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11FC2A3" w14:textId="77777777" w:rsidR="003D658D" w:rsidRPr="00245564" w:rsidRDefault="003D658D" w:rsidP="00793021">
            <w:pPr>
              <w:pStyle w:val="TableText"/>
            </w:pPr>
            <w:r>
              <w:t>DHB</w:t>
            </w:r>
          </w:p>
        </w:tc>
        <w:tc>
          <w:tcPr>
            <w:tcW w:w="4394" w:type="dxa"/>
            <w:tcBorders>
              <w:top w:val="nil"/>
            </w:tcBorders>
          </w:tcPr>
          <w:p w14:paraId="2A7AA34F" w14:textId="77777777" w:rsidR="003D658D" w:rsidRPr="00245564" w:rsidRDefault="003D658D" w:rsidP="00793021">
            <w:pPr>
              <w:pStyle w:val="TableText"/>
            </w:pPr>
            <w:r>
              <w:t>DHB</w:t>
            </w:r>
            <w:r w:rsidR="002C14DA">
              <w:t xml:space="preserve"> name based on</w:t>
            </w:r>
            <w:r>
              <w:t xml:space="preserve"> </w:t>
            </w:r>
            <w:r w:rsidRPr="00245564">
              <w:t xml:space="preserve">domicile </w:t>
            </w:r>
            <w:r w:rsidR="002C14DA">
              <w:t>of</w:t>
            </w:r>
            <w:r w:rsidRPr="00245564">
              <w:t xml:space="preserve"> patient</w:t>
            </w:r>
            <w:r w:rsidR="002C14DA">
              <w:t xml:space="preserve"> at diagnosis</w:t>
            </w:r>
          </w:p>
        </w:tc>
      </w:tr>
      <w:tr w:rsidR="003D658D" w:rsidRPr="00245564" w14:paraId="55B5351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CFD4046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A979060" w14:textId="77777777" w:rsidR="003D658D" w:rsidRPr="00245564" w:rsidRDefault="003D658D" w:rsidP="00793021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394" w:type="dxa"/>
            <w:tcBorders>
              <w:top w:val="nil"/>
            </w:tcBorders>
          </w:tcPr>
          <w:p w14:paraId="638A8FA2" w14:textId="77777777" w:rsidR="003D658D" w:rsidRPr="00245564" w:rsidRDefault="003D658D" w:rsidP="00793021">
            <w:pPr>
              <w:pStyle w:val="TableText"/>
            </w:pPr>
            <w:r w:rsidRPr="00245564">
              <w:t>Age of patient at diagnosis in years</w:t>
            </w:r>
          </w:p>
        </w:tc>
      </w:tr>
      <w:tr w:rsidR="003D658D" w:rsidRPr="00245564" w14:paraId="66ECCFC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3C3454C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5462B16" w14:textId="77777777" w:rsidR="003D658D" w:rsidRPr="00245564" w:rsidRDefault="003D658D" w:rsidP="00793021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394" w:type="dxa"/>
            <w:tcBorders>
              <w:top w:val="nil"/>
            </w:tcBorders>
          </w:tcPr>
          <w:p w14:paraId="3FEFA07E" w14:textId="77777777" w:rsidR="003D658D" w:rsidRPr="00245564" w:rsidRDefault="003D658D" w:rsidP="00793021">
            <w:pPr>
              <w:pStyle w:val="TableText"/>
            </w:pPr>
            <w:r w:rsidRPr="00245564">
              <w:t>Ethnic</w:t>
            </w:r>
            <w:r w:rsidR="002C14DA">
              <w:t xml:space="preserve"> group</w:t>
            </w:r>
            <w:r w:rsidRPr="00245564">
              <w:t xml:space="preserve"> </w:t>
            </w:r>
            <w:r w:rsidR="009D119B">
              <w:t xml:space="preserve">derived from </w:t>
            </w:r>
            <w:r w:rsidRPr="00245564">
              <w:t>patient</w:t>
            </w:r>
            <w:r w:rsidR="009D119B">
              <w:t>’s ethnicity</w:t>
            </w:r>
          </w:p>
        </w:tc>
      </w:tr>
      <w:tr w:rsidR="003D658D" w:rsidRPr="00245564" w14:paraId="56EAD892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5EBBC24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5F9D896B" w14:textId="77777777" w:rsidR="003D658D" w:rsidRPr="00245564" w:rsidRDefault="003D658D" w:rsidP="00793021">
            <w:pPr>
              <w:pStyle w:val="TableText"/>
            </w:pPr>
            <w:r w:rsidRPr="00245564">
              <w:t>Sex</w:t>
            </w:r>
          </w:p>
        </w:tc>
        <w:tc>
          <w:tcPr>
            <w:tcW w:w="4394" w:type="dxa"/>
            <w:tcBorders>
              <w:top w:val="nil"/>
            </w:tcBorders>
          </w:tcPr>
          <w:p w14:paraId="39ADADA1" w14:textId="77777777" w:rsidR="003D658D" w:rsidRPr="00245564" w:rsidRDefault="003D658D" w:rsidP="00793021">
            <w:pPr>
              <w:pStyle w:val="TableText"/>
            </w:pPr>
            <w:r w:rsidRPr="00245564">
              <w:t>Sex of patient</w:t>
            </w:r>
          </w:p>
        </w:tc>
      </w:tr>
      <w:tr w:rsidR="003D658D" w:rsidRPr="00245564" w14:paraId="558C861B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0A834623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6926722C" w14:textId="77777777" w:rsidR="003D658D" w:rsidRPr="00245564" w:rsidRDefault="003D658D" w:rsidP="00793021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394" w:type="dxa"/>
            <w:tcBorders>
              <w:top w:val="nil"/>
            </w:tcBorders>
          </w:tcPr>
          <w:p w14:paraId="02F6EA70" w14:textId="77777777" w:rsidR="003D658D" w:rsidRPr="00245564" w:rsidRDefault="002C14DA" w:rsidP="00793021">
            <w:pPr>
              <w:pStyle w:val="TableText"/>
            </w:pPr>
            <w:r>
              <w:t>NZDep2013 index of social d</w:t>
            </w:r>
            <w:r w:rsidR="003D658D" w:rsidRPr="00245564">
              <w:t>eprivation quintile based on patient</w:t>
            </w:r>
            <w:r w:rsidR="003D658D">
              <w:t>’</w:t>
            </w:r>
            <w:r w:rsidR="003D658D" w:rsidRPr="00245564">
              <w:t>s domicile</w:t>
            </w:r>
          </w:p>
        </w:tc>
      </w:tr>
      <w:tr w:rsidR="003D658D" w:rsidRPr="00245564" w14:paraId="46145E89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0B01953A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56C68D43" w14:textId="77777777" w:rsidR="003D658D" w:rsidRPr="00245564" w:rsidRDefault="003D658D" w:rsidP="00793021">
            <w:pPr>
              <w:pStyle w:val="TableText"/>
            </w:pPr>
            <w:r>
              <w:t>Date of death</w:t>
            </w:r>
          </w:p>
        </w:tc>
        <w:tc>
          <w:tcPr>
            <w:tcW w:w="4394" w:type="dxa"/>
            <w:tcBorders>
              <w:top w:val="nil"/>
            </w:tcBorders>
          </w:tcPr>
          <w:p w14:paraId="1A263037" w14:textId="77777777" w:rsidR="003D658D" w:rsidRPr="00245564" w:rsidRDefault="003D658D" w:rsidP="00793021">
            <w:pPr>
              <w:pStyle w:val="TableText"/>
            </w:pPr>
            <w:r>
              <w:t xml:space="preserve">Date patient </w:t>
            </w:r>
            <w:r w:rsidR="002C14DA">
              <w:t>died</w:t>
            </w:r>
          </w:p>
        </w:tc>
      </w:tr>
      <w:tr w:rsidR="003D658D" w:rsidRPr="00245564" w14:paraId="68CD22D3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67B7C39" w14:textId="77777777" w:rsidR="003D658D" w:rsidRPr="00245564" w:rsidRDefault="003D658D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A595101" w14:textId="77777777" w:rsidR="003D658D" w:rsidRPr="00245564" w:rsidRDefault="003D658D" w:rsidP="00793021">
            <w:pPr>
              <w:pStyle w:val="TableText"/>
            </w:pPr>
            <w:r>
              <w:t>TNM_T</w:t>
            </w:r>
          </w:p>
        </w:tc>
        <w:tc>
          <w:tcPr>
            <w:tcW w:w="4394" w:type="dxa"/>
            <w:tcBorders>
              <w:top w:val="nil"/>
            </w:tcBorders>
          </w:tcPr>
          <w:p w14:paraId="6F8552FA" w14:textId="77777777" w:rsidR="003D658D" w:rsidRPr="00245564" w:rsidRDefault="003D658D" w:rsidP="00793021">
            <w:pPr>
              <w:pStyle w:val="TableText"/>
            </w:pPr>
            <w:r>
              <w:t>Stage at diagnosis – tumour</w:t>
            </w:r>
          </w:p>
        </w:tc>
      </w:tr>
      <w:tr w:rsidR="003D658D" w:rsidRPr="00245564" w14:paraId="099CC4E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0BDE8F9" w14:textId="77777777" w:rsidR="003D658D" w:rsidRPr="00245564" w:rsidRDefault="003D658D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09F56A6" w14:textId="77777777" w:rsidR="003D658D" w:rsidRPr="00245564" w:rsidRDefault="003D658D" w:rsidP="00793021">
            <w:pPr>
              <w:pStyle w:val="TableText"/>
            </w:pPr>
            <w:r>
              <w:t>TNM_N</w:t>
            </w:r>
          </w:p>
        </w:tc>
        <w:tc>
          <w:tcPr>
            <w:tcW w:w="4394" w:type="dxa"/>
            <w:tcBorders>
              <w:top w:val="nil"/>
            </w:tcBorders>
          </w:tcPr>
          <w:p w14:paraId="6BCBEF00" w14:textId="77777777" w:rsidR="003D658D" w:rsidRPr="00245564" w:rsidRDefault="003D658D" w:rsidP="00793021">
            <w:pPr>
              <w:pStyle w:val="TableText"/>
            </w:pPr>
            <w:r>
              <w:t>Stage at diagnosis – node</w:t>
            </w:r>
          </w:p>
        </w:tc>
      </w:tr>
      <w:tr w:rsidR="003D658D" w:rsidRPr="00245564" w14:paraId="00D5F8C0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E3A3C43" w14:textId="77777777" w:rsidR="003D658D" w:rsidRPr="00245564" w:rsidRDefault="003D658D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B26C395" w14:textId="77777777" w:rsidR="003D658D" w:rsidRPr="00245564" w:rsidRDefault="003D658D" w:rsidP="00793021">
            <w:pPr>
              <w:pStyle w:val="TableText"/>
            </w:pPr>
            <w:r>
              <w:t>TNM_M</w:t>
            </w:r>
          </w:p>
        </w:tc>
        <w:tc>
          <w:tcPr>
            <w:tcW w:w="4394" w:type="dxa"/>
            <w:tcBorders>
              <w:top w:val="nil"/>
            </w:tcBorders>
          </w:tcPr>
          <w:p w14:paraId="192A24E4" w14:textId="77777777" w:rsidR="003D658D" w:rsidRPr="00245564" w:rsidRDefault="003D658D" w:rsidP="00793021">
            <w:pPr>
              <w:pStyle w:val="TableText"/>
            </w:pPr>
            <w:r>
              <w:t>Stage at diagnosis – metastases</w:t>
            </w:r>
          </w:p>
        </w:tc>
      </w:tr>
      <w:tr w:rsidR="003D658D" w:rsidRPr="00245564" w14:paraId="5FFE183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BB4A0E3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4B8CF4B7" w14:textId="77777777" w:rsidR="003D658D" w:rsidRPr="00245564" w:rsidRDefault="003D658D" w:rsidP="00793021">
            <w:pPr>
              <w:pStyle w:val="TableText"/>
            </w:pPr>
            <w:r w:rsidRPr="00245564">
              <w:t>Behaviour code</w:t>
            </w:r>
          </w:p>
        </w:tc>
        <w:tc>
          <w:tcPr>
            <w:tcW w:w="4394" w:type="dxa"/>
            <w:tcBorders>
              <w:top w:val="nil"/>
            </w:tcBorders>
          </w:tcPr>
          <w:p w14:paraId="7994E40F" w14:textId="77777777" w:rsidR="003D658D" w:rsidRPr="00245564" w:rsidRDefault="003D658D" w:rsidP="00793021">
            <w:pPr>
              <w:pStyle w:val="TableText"/>
            </w:pPr>
            <w:r w:rsidRPr="00245564">
              <w:t>Neoplastic behaviour of the cancer</w:t>
            </w:r>
          </w:p>
        </w:tc>
      </w:tr>
      <w:tr w:rsidR="003D658D" w:rsidRPr="00245564" w14:paraId="3D5DDC9F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31F41774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C348152" w14:textId="77777777" w:rsidR="003D658D" w:rsidRPr="00245564" w:rsidRDefault="003D658D" w:rsidP="00793021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394" w:type="dxa"/>
            <w:tcBorders>
              <w:top w:val="nil"/>
            </w:tcBorders>
          </w:tcPr>
          <w:p w14:paraId="0552323C" w14:textId="77777777" w:rsidR="003D658D" w:rsidRPr="00245564" w:rsidRDefault="003D658D" w:rsidP="00793021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3D658D" w:rsidRPr="00245564" w14:paraId="103CA17E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4E59BC6" w14:textId="77777777" w:rsidR="003D658D" w:rsidRPr="00245564" w:rsidRDefault="003D658D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795D6DF" w14:textId="77777777" w:rsidR="003D658D" w:rsidRPr="00245564" w:rsidRDefault="003D658D" w:rsidP="00793021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394" w:type="dxa"/>
            <w:tcBorders>
              <w:top w:val="nil"/>
            </w:tcBorders>
          </w:tcPr>
          <w:p w14:paraId="1A60D79F" w14:textId="77777777" w:rsidR="003D658D" w:rsidRPr="00245564" w:rsidRDefault="003D658D" w:rsidP="00793021">
            <w:pPr>
              <w:pStyle w:val="TableText"/>
            </w:pPr>
            <w:r w:rsidRPr="00245564">
              <w:t>Status of registration processing</w:t>
            </w:r>
          </w:p>
        </w:tc>
      </w:tr>
      <w:tr w:rsidR="003D658D" w:rsidRPr="00245564" w14:paraId="22F2EF4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010C1121" w14:textId="77777777" w:rsidR="003D658D" w:rsidRPr="00C75AF6" w:rsidRDefault="003D658D" w:rsidP="00793021">
            <w:pPr>
              <w:pStyle w:val="TableText"/>
            </w:pPr>
            <w:r w:rsidRPr="00C75AF6">
              <w:t>NMDS</w:t>
            </w:r>
          </w:p>
        </w:tc>
        <w:tc>
          <w:tcPr>
            <w:tcW w:w="2552" w:type="dxa"/>
            <w:tcBorders>
              <w:top w:val="nil"/>
            </w:tcBorders>
          </w:tcPr>
          <w:p w14:paraId="46F9D4DD" w14:textId="77777777" w:rsidR="003D658D" w:rsidRPr="00C75AF6" w:rsidRDefault="003D658D" w:rsidP="00793021">
            <w:pPr>
              <w:pStyle w:val="TableText"/>
            </w:pPr>
            <w:r>
              <w:t>Purchase unit code</w:t>
            </w:r>
          </w:p>
        </w:tc>
        <w:tc>
          <w:tcPr>
            <w:tcW w:w="4394" w:type="dxa"/>
            <w:tcBorders>
              <w:top w:val="nil"/>
            </w:tcBorders>
          </w:tcPr>
          <w:p w14:paraId="7967ECC3" w14:textId="77777777" w:rsidR="003D658D" w:rsidRPr="00C75AF6" w:rsidRDefault="003D658D" w:rsidP="00793021">
            <w:pPr>
              <w:pStyle w:val="TableText"/>
            </w:pPr>
            <w:r w:rsidRPr="00C75AF6">
              <w:t>Type of inpatient admission</w:t>
            </w:r>
          </w:p>
        </w:tc>
      </w:tr>
      <w:tr w:rsidR="003D658D" w:rsidRPr="00245564" w14:paraId="205DA2A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CD222C6" w14:textId="77777777" w:rsidR="003D658D" w:rsidRPr="00C75AF6" w:rsidRDefault="003D658D" w:rsidP="00793021">
            <w:pPr>
              <w:pStyle w:val="TableText"/>
            </w:pPr>
            <w:r w:rsidRPr="00C75AF6">
              <w:t>NMDS</w:t>
            </w:r>
          </w:p>
        </w:tc>
        <w:tc>
          <w:tcPr>
            <w:tcW w:w="2552" w:type="dxa"/>
            <w:tcBorders>
              <w:top w:val="nil"/>
            </w:tcBorders>
          </w:tcPr>
          <w:p w14:paraId="048CF7AD" w14:textId="77777777" w:rsidR="003D658D" w:rsidRPr="00C75AF6" w:rsidRDefault="003D658D" w:rsidP="00793021">
            <w:pPr>
              <w:pStyle w:val="TableText"/>
            </w:pPr>
            <w:r w:rsidRPr="00C75AF6">
              <w:t xml:space="preserve">Event </w:t>
            </w:r>
            <w:r>
              <w:t>start</w:t>
            </w:r>
            <w:r w:rsidRPr="00C75AF6">
              <w:t xml:space="preserve"> date</w:t>
            </w:r>
          </w:p>
        </w:tc>
        <w:tc>
          <w:tcPr>
            <w:tcW w:w="4394" w:type="dxa"/>
            <w:tcBorders>
              <w:top w:val="nil"/>
            </w:tcBorders>
          </w:tcPr>
          <w:p w14:paraId="2F0650FC" w14:textId="77777777" w:rsidR="003D658D" w:rsidRPr="00C75AF6" w:rsidRDefault="003D658D" w:rsidP="00793021">
            <w:pPr>
              <w:pStyle w:val="TableText"/>
            </w:pPr>
            <w:r w:rsidRPr="00C75AF6">
              <w:t>Date of admission</w:t>
            </w:r>
          </w:p>
        </w:tc>
      </w:tr>
      <w:tr w:rsidR="003D658D" w:rsidRPr="00245564" w14:paraId="2F9963C2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43367321" w14:textId="77777777" w:rsidR="003D658D" w:rsidRPr="00C75AF6" w:rsidRDefault="003D658D" w:rsidP="00C473FF">
            <w:pPr>
              <w:pStyle w:val="TableText"/>
              <w:keepNext/>
            </w:pPr>
            <w:r w:rsidRPr="00C75AF6">
              <w:lastRenderedPageBreak/>
              <w:t>NNPAC</w:t>
            </w:r>
          </w:p>
        </w:tc>
        <w:tc>
          <w:tcPr>
            <w:tcW w:w="2552" w:type="dxa"/>
            <w:tcBorders>
              <w:top w:val="nil"/>
            </w:tcBorders>
          </w:tcPr>
          <w:p w14:paraId="1AEBA03E" w14:textId="77777777" w:rsidR="003D658D" w:rsidRPr="00C75AF6" w:rsidRDefault="003D658D" w:rsidP="00C473FF">
            <w:pPr>
              <w:pStyle w:val="TableText"/>
              <w:keepNext/>
            </w:pPr>
            <w:r w:rsidRPr="00C75AF6">
              <w:t xml:space="preserve">Purchase </w:t>
            </w:r>
            <w:r>
              <w:t xml:space="preserve">unit </w:t>
            </w:r>
            <w:r w:rsidRPr="00C75AF6">
              <w:t>code</w:t>
            </w:r>
          </w:p>
        </w:tc>
        <w:tc>
          <w:tcPr>
            <w:tcW w:w="4394" w:type="dxa"/>
            <w:tcBorders>
              <w:top w:val="nil"/>
            </w:tcBorders>
          </w:tcPr>
          <w:p w14:paraId="5C6F2989" w14:textId="77777777" w:rsidR="003D658D" w:rsidRPr="00C75AF6" w:rsidRDefault="003D658D" w:rsidP="00C473FF">
            <w:pPr>
              <w:pStyle w:val="TableText"/>
              <w:keepNext/>
            </w:pPr>
            <w:r w:rsidRPr="00C75AF6">
              <w:t>Type of outpatient attendance</w:t>
            </w:r>
          </w:p>
        </w:tc>
      </w:tr>
      <w:tr w:rsidR="003D658D" w:rsidRPr="00245564" w14:paraId="7BC6FA9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A94CE0A" w14:textId="77777777" w:rsidR="003D658D" w:rsidRPr="00C75AF6" w:rsidRDefault="003D658D" w:rsidP="00793021">
            <w:pPr>
              <w:pStyle w:val="TableText"/>
            </w:pPr>
            <w:r w:rsidRPr="00C75AF6">
              <w:t>NNPAC</w:t>
            </w:r>
          </w:p>
        </w:tc>
        <w:tc>
          <w:tcPr>
            <w:tcW w:w="2552" w:type="dxa"/>
            <w:tcBorders>
              <w:top w:val="nil"/>
            </w:tcBorders>
          </w:tcPr>
          <w:p w14:paraId="29B110D4" w14:textId="77777777" w:rsidR="003D658D" w:rsidRPr="00C75AF6" w:rsidRDefault="003D658D" w:rsidP="00793021">
            <w:pPr>
              <w:pStyle w:val="TableText"/>
            </w:pPr>
            <w:r w:rsidRPr="00C75AF6">
              <w:t>Date time of service</w:t>
            </w:r>
          </w:p>
        </w:tc>
        <w:tc>
          <w:tcPr>
            <w:tcW w:w="4394" w:type="dxa"/>
            <w:tcBorders>
              <w:top w:val="nil"/>
            </w:tcBorders>
          </w:tcPr>
          <w:p w14:paraId="08DF5B87" w14:textId="77777777" w:rsidR="003D658D" w:rsidRPr="00C75AF6" w:rsidRDefault="003D658D" w:rsidP="00793021">
            <w:pPr>
              <w:pStyle w:val="TableText"/>
            </w:pPr>
            <w:r w:rsidRPr="00C75AF6">
              <w:t>Date and time of</w:t>
            </w:r>
            <w:r w:rsidR="002C14DA">
              <w:t xml:space="preserve"> outpatient</w:t>
            </w:r>
            <w:r w:rsidRPr="00C75AF6">
              <w:t xml:space="preserve"> service</w:t>
            </w:r>
          </w:p>
        </w:tc>
      </w:tr>
      <w:tr w:rsidR="003D658D" w:rsidRPr="00245564" w14:paraId="14AF65C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B888E09" w14:textId="77777777" w:rsidR="003D658D" w:rsidRPr="00C75AF6" w:rsidRDefault="003D658D" w:rsidP="00793021">
            <w:pPr>
              <w:pStyle w:val="TableText"/>
            </w:pPr>
            <w:r w:rsidRPr="00C75AF6">
              <w:t>NNPAC</w:t>
            </w:r>
          </w:p>
        </w:tc>
        <w:tc>
          <w:tcPr>
            <w:tcW w:w="2552" w:type="dxa"/>
            <w:tcBorders>
              <w:top w:val="nil"/>
            </w:tcBorders>
          </w:tcPr>
          <w:p w14:paraId="60BDA9A3" w14:textId="77777777" w:rsidR="003D658D" w:rsidRPr="00C75AF6" w:rsidRDefault="003D658D" w:rsidP="00793021">
            <w:pPr>
              <w:pStyle w:val="TableText"/>
            </w:pPr>
            <w:r>
              <w:t>Attendance code</w:t>
            </w:r>
          </w:p>
        </w:tc>
        <w:tc>
          <w:tcPr>
            <w:tcW w:w="4394" w:type="dxa"/>
            <w:tcBorders>
              <w:top w:val="nil"/>
            </w:tcBorders>
          </w:tcPr>
          <w:p w14:paraId="6721BF29" w14:textId="77777777" w:rsidR="003D658D" w:rsidRPr="00C75AF6" w:rsidRDefault="003D658D" w:rsidP="00793021">
            <w:pPr>
              <w:pStyle w:val="TableText"/>
            </w:pPr>
            <w:r>
              <w:t>Attendance of outpatient event</w:t>
            </w:r>
          </w:p>
        </w:tc>
      </w:tr>
    </w:tbl>
    <w:p w14:paraId="27E073FD" w14:textId="77777777" w:rsidR="00333AF4" w:rsidRPr="00333AF4" w:rsidRDefault="00333AF4" w:rsidP="00333AF4"/>
    <w:p w14:paraId="68CE6B94" w14:textId="77777777" w:rsidR="009D03B0" w:rsidRDefault="009D03B0" w:rsidP="001C52A2">
      <w:pPr>
        <w:pStyle w:val="Heading2"/>
      </w:pPr>
      <w:bookmarkStart w:id="10" w:name="_Toc65489905"/>
      <w:r w:rsidRPr="006C2484">
        <w:t>Case eligibility criteria (denominator)</w:t>
      </w:r>
      <w:bookmarkEnd w:id="10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486727" w:rsidRPr="00BA01B9" w14:paraId="7ACAAFAC" w14:textId="77777777" w:rsidTr="00486727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5201EF38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14:paraId="2F432B1C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3ED99D00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3D68DBF2" w14:textId="77777777" w:rsidR="00486727" w:rsidRPr="00BA01B9" w:rsidRDefault="00486727" w:rsidP="00793021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486727" w:rsidRPr="009F3C46" w14:paraId="58EA213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CC254BE" w14:textId="77777777" w:rsidR="00486727" w:rsidRPr="00245564" w:rsidRDefault="00486727" w:rsidP="00793021">
            <w:pPr>
              <w:pStyle w:val="TableText"/>
            </w:pPr>
            <w:r w:rsidRPr="00245564">
              <w:t>1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639CF38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2CF7B27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Primary site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CB4388B" w14:textId="77777777" w:rsidR="00486727" w:rsidRPr="00245564" w:rsidRDefault="00486727" w:rsidP="00793021">
            <w:pPr>
              <w:pStyle w:val="TableText"/>
            </w:pPr>
            <w:r w:rsidRPr="00245564">
              <w:t>First diagnosis of lung cancer (trachea C33 or bronchus C34)</w:t>
            </w:r>
          </w:p>
        </w:tc>
      </w:tr>
      <w:tr w:rsidR="00486727" w:rsidRPr="009F3C46" w14:paraId="2062AF38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909EB91" w14:textId="77777777" w:rsidR="00486727" w:rsidRPr="00245564" w:rsidRDefault="00486727" w:rsidP="00793021">
            <w:pPr>
              <w:pStyle w:val="TableText"/>
            </w:pPr>
            <w:r w:rsidRPr="00245564">
              <w:t>2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C9EDB4F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Exclude manually censored case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5506A65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Exclusion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90E98E8" w14:textId="77777777" w:rsidR="00486727" w:rsidRPr="00245564" w:rsidRDefault="00486727" w:rsidP="00793021">
            <w:pPr>
              <w:pStyle w:val="TableText"/>
            </w:pPr>
            <w:r w:rsidRPr="00245564">
              <w:t>Registration codes not R_C</w:t>
            </w:r>
            <w:r w:rsidR="001B29CE">
              <w:t xml:space="preserve"> (registered complete)</w:t>
            </w:r>
            <w:r w:rsidRPr="00245564">
              <w:t xml:space="preserve"> or R_R</w:t>
            </w:r>
            <w:r w:rsidR="001B29CE">
              <w:t xml:space="preserve"> (registered)</w:t>
            </w:r>
          </w:p>
          <w:p w14:paraId="300CCBA2" w14:textId="77777777" w:rsidR="00486727" w:rsidRPr="00245564" w:rsidRDefault="00486727" w:rsidP="00793021">
            <w:pPr>
              <w:pStyle w:val="TableText"/>
            </w:pPr>
            <w:r w:rsidRPr="00245564">
              <w:t>No incident cancer (exclude people with multiple tumour flags = yes)</w:t>
            </w:r>
          </w:p>
          <w:p w14:paraId="75ECC709" w14:textId="77777777" w:rsidR="00486727" w:rsidRPr="00245564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diagnosed following death certificate only (basis = 0)</w:t>
            </w:r>
          </w:p>
          <w:p w14:paraId="179CA586" w14:textId="77777777" w:rsidR="00486727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245564">
              <w:rPr>
                <w:color w:val="000000" w:themeColor="text1"/>
              </w:rPr>
              <w:t>DHB_code</w:t>
            </w:r>
            <w:proofErr w:type="spellEnd"/>
            <w:r w:rsidRPr="00245564">
              <w:rPr>
                <w:color w:val="000000" w:themeColor="text1"/>
              </w:rPr>
              <w:t xml:space="preserve"> = 999)</w:t>
            </w:r>
          </w:p>
          <w:p w14:paraId="6F86C5E4" w14:textId="77777777" w:rsidR="00486727" w:rsidRPr="00245564" w:rsidRDefault="00486727" w:rsidP="00793021">
            <w:pPr>
              <w:pStyle w:val="TableText"/>
            </w:pPr>
            <w:r>
              <w:rPr>
                <w:color w:val="000000" w:themeColor="text1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486727" w:rsidRPr="009F3C46" w14:paraId="53FE1748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4E8C6B2" w14:textId="77777777" w:rsidR="00486727" w:rsidRPr="00245564" w:rsidRDefault="00486727" w:rsidP="00793021">
            <w:pPr>
              <w:pStyle w:val="TableText"/>
            </w:pPr>
            <w:r>
              <w:t>3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11B5BD9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Diagnosis date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19F9515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Date of initial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2272D35" w14:textId="77777777" w:rsidR="00486727" w:rsidRPr="00245564" w:rsidRDefault="00486727" w:rsidP="00793021">
            <w:pPr>
              <w:pStyle w:val="TableText"/>
            </w:pPr>
            <w:r w:rsidRPr="00245564">
              <w:t>201</w:t>
            </w:r>
            <w:r>
              <w:t>5</w:t>
            </w:r>
            <w:r w:rsidRPr="00245564">
              <w:t>–</w:t>
            </w:r>
            <w:r>
              <w:t>18</w:t>
            </w:r>
          </w:p>
        </w:tc>
      </w:tr>
      <w:tr w:rsidR="00486727" w:rsidRPr="009F3C46" w14:paraId="06264E3A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5CFF481" w14:textId="77777777" w:rsidR="00486727" w:rsidRPr="00245564" w:rsidRDefault="00486727" w:rsidP="00793021">
            <w:pPr>
              <w:pStyle w:val="TableText"/>
            </w:pPr>
            <w:r>
              <w:t>4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5E3E06B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Male or female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2251D66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Sex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4E59231" w14:textId="77777777" w:rsidR="00486727" w:rsidRPr="00245564" w:rsidRDefault="00486727" w:rsidP="00793021">
            <w:pPr>
              <w:pStyle w:val="TableText"/>
            </w:pPr>
            <w:r w:rsidRPr="00245564">
              <w:t>M or F</w:t>
            </w:r>
          </w:p>
        </w:tc>
      </w:tr>
      <w:tr w:rsidR="00486727" w:rsidRPr="009F3C46" w14:paraId="73166CA1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693B42E" w14:textId="77777777" w:rsidR="00486727" w:rsidRPr="00245564" w:rsidRDefault="00486727" w:rsidP="00793021">
            <w:pPr>
              <w:pStyle w:val="TableText"/>
            </w:pPr>
            <w:r>
              <w:t>5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B740986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Adult patient 18 years and older at diagnosis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D9E3816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Age at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9DA9F1A" w14:textId="77777777" w:rsidR="00486727" w:rsidRPr="00245564" w:rsidRDefault="00486727" w:rsidP="00793021">
            <w:pPr>
              <w:pStyle w:val="TableText"/>
            </w:pPr>
            <w:r w:rsidRPr="00245564">
              <w:t>18 years and older</w:t>
            </w:r>
          </w:p>
        </w:tc>
      </w:tr>
      <w:tr w:rsidR="00486727" w:rsidRPr="009F3C46" w14:paraId="4F58F6D4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E524191" w14:textId="77777777" w:rsidR="00486727" w:rsidRPr="00245564" w:rsidRDefault="00486727" w:rsidP="00793021">
            <w:pPr>
              <w:pStyle w:val="TableText"/>
            </w:pPr>
            <w:r>
              <w:t>6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4AA32DC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Invasive tumours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06E244C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Behaviour code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C73538C" w14:textId="77777777" w:rsidR="00486727" w:rsidRPr="00245564" w:rsidRDefault="00486727" w:rsidP="00793021">
            <w:pPr>
              <w:pStyle w:val="TableText"/>
            </w:pPr>
            <w:r w:rsidRPr="00245564">
              <w:t>3</w:t>
            </w:r>
          </w:p>
        </w:tc>
      </w:tr>
    </w:tbl>
    <w:p w14:paraId="2301FC1C" w14:textId="77777777" w:rsidR="009D03B0" w:rsidRPr="00245564" w:rsidRDefault="009D03B0" w:rsidP="001C52A2"/>
    <w:p w14:paraId="1E317087" w14:textId="77777777" w:rsidR="009D03B0" w:rsidRDefault="009D03B0" w:rsidP="001C52A2">
      <w:pPr>
        <w:pStyle w:val="Heading2"/>
      </w:pPr>
      <w:bookmarkStart w:id="11" w:name="_Toc65489906"/>
      <w:r w:rsidRPr="006C2484">
        <w:lastRenderedPageBreak/>
        <w:t>Numerator criteria</w:t>
      </w:r>
      <w:bookmarkEnd w:id="11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275"/>
        <w:gridCol w:w="3544"/>
      </w:tblGrid>
      <w:tr w:rsidR="00023489" w:rsidRPr="004911BF" w14:paraId="476E2816" w14:textId="77777777" w:rsidTr="00701378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69B6A0EA" w14:textId="77777777" w:rsidR="00023489" w:rsidRPr="004911BF" w:rsidRDefault="0002348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14:paraId="1E4821DA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275" w:type="dxa"/>
            <w:shd w:val="clear" w:color="auto" w:fill="D9D9D9" w:themeFill="background1" w:themeFillShade="D9"/>
            <w:hideMark/>
          </w:tcPr>
          <w:p w14:paraId="504770CD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5FBF42AF" w14:textId="77777777" w:rsidR="00023489" w:rsidRPr="004911BF" w:rsidRDefault="0002348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701378" w:rsidRPr="009F3C46" w14:paraId="1E399DE4" w14:textId="77777777" w:rsidTr="00701378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804BF23" w14:textId="77777777" w:rsidR="00701378" w:rsidRPr="00245564" w:rsidRDefault="00701378" w:rsidP="00900273">
            <w:pPr>
              <w:pStyle w:val="TableText"/>
            </w:pPr>
            <w:r>
              <w:t>7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925982E" w14:textId="77777777" w:rsidR="00701378" w:rsidRPr="00C75AF6" w:rsidRDefault="00701378" w:rsidP="00701378">
            <w:pPr>
              <w:pStyle w:val="TableText"/>
              <w:ind w:right="113"/>
            </w:pPr>
            <w:r w:rsidRPr="00C75AF6">
              <w:t xml:space="preserve">Numerator: </w:t>
            </w:r>
            <w:r>
              <w:t> </w:t>
            </w:r>
            <w:r w:rsidRPr="00C75AF6">
              <w:t>Number of people with lung cancer who are diagnosed following presenta</w:t>
            </w:r>
            <w:r>
              <w:t>tion to an emergency department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24BD6DB" w14:textId="77777777" w:rsidR="00701378" w:rsidRPr="00C75AF6" w:rsidRDefault="00701378" w:rsidP="00900273">
            <w:pPr>
              <w:pStyle w:val="TableText"/>
            </w:pPr>
            <w:r>
              <w:t>e</w:t>
            </w:r>
            <w:r w:rsidRPr="00C75AF6">
              <w:t>mergency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27E6799" w14:textId="77777777" w:rsidR="00701378" w:rsidRPr="00C75AF6" w:rsidRDefault="00701378" w:rsidP="00900273">
            <w:pPr>
              <w:pStyle w:val="TableText"/>
            </w:pPr>
            <w:r w:rsidRPr="00C75AF6">
              <w:t>Inpatient (NMDS)</w:t>
            </w:r>
          </w:p>
          <w:p w14:paraId="065942D6" w14:textId="77777777" w:rsidR="00701378" w:rsidRDefault="00701378" w:rsidP="00701378">
            <w:pPr>
              <w:pStyle w:val="TableBullet"/>
            </w:pPr>
            <w:r>
              <w:t>Emergency medicine admission</w:t>
            </w:r>
          </w:p>
          <w:p w14:paraId="2965AE96" w14:textId="77777777" w:rsidR="00701378" w:rsidRPr="00C75AF6" w:rsidRDefault="00701378" w:rsidP="00701378">
            <w:pPr>
              <w:pStyle w:val="TableBullet"/>
            </w:pPr>
            <w:r>
              <w:t>Purchase unit code</w:t>
            </w:r>
            <w:r w:rsidRPr="00C75AF6">
              <w:t xml:space="preserve"> = M05</w:t>
            </w:r>
            <w:r>
              <w:t>.01</w:t>
            </w:r>
          </w:p>
          <w:p w14:paraId="3CE775BA" w14:textId="77777777" w:rsidR="00701378" w:rsidRPr="00C75AF6" w:rsidRDefault="00701378" w:rsidP="00334884">
            <w:pPr>
              <w:pStyle w:val="TableText"/>
            </w:pPr>
            <w:r w:rsidRPr="00C75AF6">
              <w:t>Outpatient (NNPAC)</w:t>
            </w:r>
          </w:p>
          <w:p w14:paraId="169C341E" w14:textId="77777777" w:rsidR="00334884" w:rsidRDefault="00701378" w:rsidP="00334884">
            <w:pPr>
              <w:pStyle w:val="TableBullet"/>
            </w:pPr>
            <w:r w:rsidRPr="00C75AF6">
              <w:t>Outpatient attendance</w:t>
            </w:r>
          </w:p>
          <w:p w14:paraId="01882AAF" w14:textId="77777777" w:rsidR="00701378" w:rsidRDefault="00701378" w:rsidP="00334884">
            <w:pPr>
              <w:pStyle w:val="TableBullet"/>
            </w:pPr>
            <w:r>
              <w:t>P</w:t>
            </w:r>
            <w:r w:rsidRPr="00C75AF6">
              <w:t xml:space="preserve">urchase </w:t>
            </w:r>
            <w:r>
              <w:t xml:space="preserve">unit </w:t>
            </w:r>
            <w:r w:rsidRPr="00C75AF6">
              <w:t>code</w:t>
            </w:r>
            <w:r>
              <w:t xml:space="preserve"> like</w:t>
            </w:r>
            <w:r w:rsidRPr="00C75AF6">
              <w:t xml:space="preserve"> ED</w:t>
            </w:r>
            <w:r>
              <w:t>%</w:t>
            </w:r>
          </w:p>
          <w:p w14:paraId="5FDA2F7F" w14:textId="77777777" w:rsidR="00701378" w:rsidRDefault="00701378" w:rsidP="00701378">
            <w:pPr>
              <w:pStyle w:val="TableBullet"/>
            </w:pPr>
            <w:r>
              <w:t>Attendance code = ATT</w:t>
            </w:r>
          </w:p>
          <w:p w14:paraId="505D169E" w14:textId="77777777" w:rsidR="00701378" w:rsidRPr="00C75AF6" w:rsidRDefault="00701378" w:rsidP="00334884">
            <w:pPr>
              <w:pStyle w:val="TableText"/>
            </w:pPr>
            <w:r>
              <w:t>ED admission/presentation within 2 weeks prior to diagnosis date</w:t>
            </w:r>
          </w:p>
        </w:tc>
      </w:tr>
    </w:tbl>
    <w:p w14:paraId="236AFC49" w14:textId="77777777" w:rsidR="00023489" w:rsidRDefault="00023489" w:rsidP="00023489"/>
    <w:p w14:paraId="5A5D48CC" w14:textId="77777777" w:rsidR="00334884" w:rsidRDefault="00334884" w:rsidP="00023489">
      <w:pPr>
        <w:sectPr w:rsidR="00334884" w:rsidSect="002B7BEC">
          <w:footerReference w:type="even" r:id="rId22"/>
          <w:footerReference w:type="default" r:id="rId23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47BE9080" w14:textId="77777777" w:rsidR="001A6935" w:rsidRDefault="009D119B" w:rsidP="001C52A2">
      <w:r>
        <w:rPr>
          <w:noProof/>
        </w:rPr>
        <w:lastRenderedPageBreak/>
        <w:drawing>
          <wp:inline distT="0" distB="0" distL="0" distR="0" wp14:anchorId="6B81C529" wp14:editId="261D152C">
            <wp:extent cx="8206105" cy="5572125"/>
            <wp:effectExtent l="0" t="0" r="4445" b="9525"/>
            <wp:docPr id="2" name="Picture 2" descr="1. First diagnosis of lung cancer, 2. Excluded case? If yes, non-eligible. If no, 3. Diagnosis date in range? If no, non-eligible. If yes, 4. Male or female? If no, non-eligible. If yes, 5. Adult 18 years and over? If no, non-eligible. If yes, 6. Invasive tumour? If no, non-eligible. If yes, 7. Diagnosed 2 weeks after presenting to ED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6105" cy="557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6935" w:rsidSect="00334884">
      <w:footerReference w:type="default" r:id="rId25"/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B0739" w14:textId="77777777" w:rsidR="00190A96" w:rsidRDefault="00190A96">
      <w:r>
        <w:separator/>
      </w:r>
    </w:p>
    <w:p w14:paraId="4AD0FED5" w14:textId="77777777" w:rsidR="00190A96" w:rsidRDefault="00190A96"/>
  </w:endnote>
  <w:endnote w:type="continuationSeparator" w:id="0">
    <w:p w14:paraId="2A4B5F7E" w14:textId="77777777" w:rsidR="00190A96" w:rsidRDefault="00190A96">
      <w:r>
        <w:continuationSeparator/>
      </w:r>
    </w:p>
    <w:p w14:paraId="289B32B3" w14:textId="77777777" w:rsidR="00190A96" w:rsidRDefault="00190A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9B9C8" w14:textId="77777777" w:rsidR="00273E2A" w:rsidRDefault="00273E2A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0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325"/>
      <w:gridCol w:w="709"/>
    </w:tblGrid>
    <w:tr w:rsidR="00334884" w14:paraId="0DA572C8" w14:textId="77777777" w:rsidTr="00334884">
      <w:trPr>
        <w:cantSplit/>
      </w:trPr>
      <w:tc>
        <w:tcPr>
          <w:tcW w:w="13325" w:type="dxa"/>
          <w:vAlign w:val="center"/>
        </w:tcPr>
        <w:p w14:paraId="76CF25C3" w14:textId="77777777" w:rsidR="00334884" w:rsidRDefault="00334884" w:rsidP="00334884">
          <w:pPr>
            <w:pStyle w:val="RectoFooter"/>
          </w:pPr>
          <w:r>
            <w:t>LCQI</w:t>
          </w:r>
          <w:r w:rsidR="003C2B86">
            <w:t>0</w:t>
          </w:r>
          <w:r>
            <w:t>1 route to diagnosis</w:t>
          </w:r>
        </w:p>
      </w:tc>
      <w:tc>
        <w:tcPr>
          <w:tcW w:w="709" w:type="dxa"/>
          <w:vAlign w:val="center"/>
        </w:tcPr>
        <w:p w14:paraId="03E89B96" w14:textId="77777777" w:rsidR="00334884" w:rsidRPr="00931466" w:rsidRDefault="00334884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1A6935">
            <w:rPr>
              <w:rStyle w:val="PageNumber"/>
              <w:noProof/>
            </w:rPr>
            <w:t>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1F31195B" w14:textId="77777777" w:rsidR="00334884" w:rsidRPr="00581EB8" w:rsidRDefault="00334884" w:rsidP="00581EB8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D4A1D" w14:textId="292C5B1C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ED0841">
      <w:rPr>
        <w:b/>
      </w:rPr>
      <w:t>2021</w:t>
    </w:r>
    <w:r w:rsidRPr="00581136">
      <w:rPr>
        <w:b/>
      </w:rPr>
      <w:tab/>
    </w:r>
    <w:r w:rsidR="002C14DA">
      <w:rPr>
        <w:b/>
      </w:rPr>
      <w:t>teaho</w:t>
    </w:r>
    <w:r w:rsidRPr="00581136">
      <w:rPr>
        <w:b/>
      </w:rPr>
      <w:t>.govt.nz</w:t>
    </w:r>
  </w:p>
  <w:p w14:paraId="33A12695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4FFBE" w14:textId="77777777" w:rsidR="00273E2A" w:rsidRDefault="00273E2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E6B28" w14:textId="77777777" w:rsidR="00793021" w:rsidRDefault="00793021" w:rsidP="004D6689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7B5AD" w14:textId="77777777" w:rsidR="00793021" w:rsidRDefault="0079302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6DABE1E9" w14:textId="77777777" w:rsidTr="00D662F8">
      <w:trPr>
        <w:cantSplit/>
      </w:trPr>
      <w:tc>
        <w:tcPr>
          <w:tcW w:w="709" w:type="dxa"/>
          <w:vAlign w:val="center"/>
        </w:tcPr>
        <w:p w14:paraId="2B4C67EE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2D3BE423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7606A79E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43526983" w14:textId="77777777" w:rsidTr="006E2886">
      <w:trPr>
        <w:cantSplit/>
      </w:trPr>
      <w:tc>
        <w:tcPr>
          <w:tcW w:w="8080" w:type="dxa"/>
          <w:vAlign w:val="center"/>
        </w:tcPr>
        <w:p w14:paraId="180D4DA9" w14:textId="77777777" w:rsidR="00793021" w:rsidRDefault="00793021" w:rsidP="00334884">
          <w:pPr>
            <w:pStyle w:val="RectoFooter"/>
          </w:pPr>
          <w:r>
            <w:t xml:space="preserve">LCQI 1 </w:t>
          </w:r>
          <w:r w:rsidR="00334884">
            <w:t>route to diagnosis</w:t>
          </w:r>
        </w:p>
      </w:tc>
      <w:tc>
        <w:tcPr>
          <w:tcW w:w="709" w:type="dxa"/>
          <w:vAlign w:val="center"/>
        </w:tcPr>
        <w:p w14:paraId="5168FA2D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1A6935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4BA6A646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07AB294A" w14:textId="77777777" w:rsidTr="006E2886">
      <w:trPr>
        <w:cantSplit/>
      </w:trPr>
      <w:tc>
        <w:tcPr>
          <w:tcW w:w="675" w:type="dxa"/>
          <w:vAlign w:val="center"/>
        </w:tcPr>
        <w:p w14:paraId="319FFCB7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1A6935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61AEBD90" w14:textId="77777777" w:rsidR="00793021" w:rsidRDefault="00793021" w:rsidP="00334884">
          <w:pPr>
            <w:pStyle w:val="RectoFooter"/>
            <w:ind w:left="-108"/>
            <w:jc w:val="left"/>
          </w:pPr>
          <w:r>
            <w:t>LCQI</w:t>
          </w:r>
          <w:r w:rsidR="00273E2A">
            <w:t>0</w:t>
          </w:r>
          <w:r>
            <w:t xml:space="preserve">1 </w:t>
          </w:r>
          <w:r w:rsidR="00334884">
            <w:t>route to diagnosis</w:t>
          </w:r>
        </w:p>
      </w:tc>
    </w:tr>
  </w:tbl>
  <w:p w14:paraId="4C5BA58B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2FF40736" w14:textId="77777777" w:rsidTr="006E2886">
      <w:trPr>
        <w:cantSplit/>
      </w:trPr>
      <w:tc>
        <w:tcPr>
          <w:tcW w:w="8080" w:type="dxa"/>
          <w:vAlign w:val="center"/>
        </w:tcPr>
        <w:p w14:paraId="2DE3F86F" w14:textId="77777777" w:rsidR="00793021" w:rsidRDefault="00793021" w:rsidP="00334884">
          <w:pPr>
            <w:pStyle w:val="RectoFooter"/>
          </w:pPr>
          <w:r>
            <w:t>LCQI</w:t>
          </w:r>
          <w:r w:rsidR="00273E2A">
            <w:t>0</w:t>
          </w:r>
          <w:r>
            <w:t xml:space="preserve">1 </w:t>
          </w:r>
          <w:r w:rsidR="00334884">
            <w:t>route to diagnosis</w:t>
          </w:r>
        </w:p>
      </w:tc>
      <w:tc>
        <w:tcPr>
          <w:tcW w:w="709" w:type="dxa"/>
          <w:vAlign w:val="center"/>
        </w:tcPr>
        <w:p w14:paraId="1DBE7DFD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1A6935">
            <w:rPr>
              <w:rStyle w:val="PageNumber"/>
              <w:noProof/>
            </w:rPr>
            <w:t>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3FC57437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CF230" w14:textId="77777777" w:rsidR="00190A96" w:rsidRPr="00A26E6B" w:rsidRDefault="00190A96" w:rsidP="00A26E6B"/>
  </w:footnote>
  <w:footnote w:type="continuationSeparator" w:id="0">
    <w:p w14:paraId="45E176A7" w14:textId="77777777" w:rsidR="00190A96" w:rsidRDefault="00190A96">
      <w:r>
        <w:continuationSeparator/>
      </w:r>
    </w:p>
    <w:p w14:paraId="7591C27A" w14:textId="77777777" w:rsidR="00190A96" w:rsidRDefault="00190A96"/>
  </w:footnote>
  <w:footnote w:id="1">
    <w:p w14:paraId="2D7067C3" w14:textId="77777777" w:rsidR="00C21EA6" w:rsidRPr="00C5416E" w:rsidRDefault="00C21EA6" w:rsidP="00C21EA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Segoe UI"/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C5416E">
        <w:rPr>
          <w:rFonts w:cs="Segoe UI"/>
          <w:sz w:val="20"/>
        </w:rPr>
        <w:t xml:space="preserve">Hospital events in NMDS are coded using the International Statistical Classification of Diseases and Related Health Problems, Tenth Revision, Australian Modification (ICD-10-AM) for diagnoses and the Australian Classification of Health Interventions (ACHI) for procedures. Both ICD-10-AM and ACHI are from the Independent Hospital Pricing Authority, Australia.  </w:t>
      </w:r>
    </w:p>
    <w:p w14:paraId="4C496301" w14:textId="77777777" w:rsidR="00C21EA6" w:rsidRDefault="00C21EA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9DA88" w14:textId="77777777" w:rsidR="00273E2A" w:rsidRDefault="00273E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77895D17" w14:textId="77777777" w:rsidTr="005A79E5">
      <w:trPr>
        <w:cantSplit/>
      </w:trPr>
      <w:tc>
        <w:tcPr>
          <w:tcW w:w="5210" w:type="dxa"/>
        </w:tcPr>
        <w:p w14:paraId="797DD433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2F44B2FC" wp14:editId="0A51297C">
                <wp:extent cx="1911927" cy="817277"/>
                <wp:effectExtent l="0" t="0" r="0" b="1905"/>
                <wp:docPr id="16" name="Picture 16" descr="Te Aho o te Kahu Cancer Control Agenc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6B42AA3A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2057A776" wp14:editId="4677A340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C53C74" w14:textId="77777777" w:rsidR="00793021" w:rsidRDefault="007930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EEFAF" w14:textId="77777777" w:rsidR="00273E2A" w:rsidRDefault="00273E2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BBB00" w14:textId="77777777" w:rsidR="00793021" w:rsidRDefault="00793021" w:rsidP="00533B9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8C264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E7094"/>
    <w:multiLevelType w:val="hybridMultilevel"/>
    <w:tmpl w:val="62583E26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45F39CD"/>
    <w:multiLevelType w:val="hybridMultilevel"/>
    <w:tmpl w:val="4052029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868DC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8" w15:restartNumberingAfterBreak="0">
    <w:nsid w:val="23496309"/>
    <w:multiLevelType w:val="hybridMultilevel"/>
    <w:tmpl w:val="D62E51EE"/>
    <w:lvl w:ilvl="0" w:tplc="7A80250E">
      <w:start w:val="1"/>
      <w:numFmt w:val="lowerLetter"/>
      <w:lvlText w:val="%1."/>
      <w:lvlJc w:val="left"/>
      <w:pPr>
        <w:ind w:left="871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91" w:hanging="360"/>
      </w:pPr>
    </w:lvl>
    <w:lvl w:ilvl="2" w:tplc="1409001B" w:tentative="1">
      <w:start w:val="1"/>
      <w:numFmt w:val="lowerRoman"/>
      <w:lvlText w:val="%3."/>
      <w:lvlJc w:val="right"/>
      <w:pPr>
        <w:ind w:left="2311" w:hanging="180"/>
      </w:pPr>
    </w:lvl>
    <w:lvl w:ilvl="3" w:tplc="1409000F" w:tentative="1">
      <w:start w:val="1"/>
      <w:numFmt w:val="decimal"/>
      <w:lvlText w:val="%4."/>
      <w:lvlJc w:val="left"/>
      <w:pPr>
        <w:ind w:left="3031" w:hanging="360"/>
      </w:pPr>
    </w:lvl>
    <w:lvl w:ilvl="4" w:tplc="14090019" w:tentative="1">
      <w:start w:val="1"/>
      <w:numFmt w:val="lowerLetter"/>
      <w:lvlText w:val="%5."/>
      <w:lvlJc w:val="left"/>
      <w:pPr>
        <w:ind w:left="3751" w:hanging="360"/>
      </w:pPr>
    </w:lvl>
    <w:lvl w:ilvl="5" w:tplc="1409001B" w:tentative="1">
      <w:start w:val="1"/>
      <w:numFmt w:val="lowerRoman"/>
      <w:lvlText w:val="%6."/>
      <w:lvlJc w:val="right"/>
      <w:pPr>
        <w:ind w:left="4471" w:hanging="180"/>
      </w:pPr>
    </w:lvl>
    <w:lvl w:ilvl="6" w:tplc="1409000F" w:tentative="1">
      <w:start w:val="1"/>
      <w:numFmt w:val="decimal"/>
      <w:lvlText w:val="%7."/>
      <w:lvlJc w:val="left"/>
      <w:pPr>
        <w:ind w:left="5191" w:hanging="360"/>
      </w:pPr>
    </w:lvl>
    <w:lvl w:ilvl="7" w:tplc="14090019" w:tentative="1">
      <w:start w:val="1"/>
      <w:numFmt w:val="lowerLetter"/>
      <w:lvlText w:val="%8."/>
      <w:lvlJc w:val="left"/>
      <w:pPr>
        <w:ind w:left="5911" w:hanging="360"/>
      </w:pPr>
    </w:lvl>
    <w:lvl w:ilvl="8" w:tplc="1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29A54D9E"/>
    <w:multiLevelType w:val="hybridMultilevel"/>
    <w:tmpl w:val="F130496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1750519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7825A55"/>
    <w:multiLevelType w:val="hybridMultilevel"/>
    <w:tmpl w:val="7A0210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1928C9"/>
    <w:multiLevelType w:val="hybridMultilevel"/>
    <w:tmpl w:val="88C46826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E564B"/>
    <w:multiLevelType w:val="hybridMultilevel"/>
    <w:tmpl w:val="77069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9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0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28"/>
  </w:num>
  <w:num w:numId="4">
    <w:abstractNumId w:val="5"/>
  </w:num>
  <w:num w:numId="5">
    <w:abstractNumId w:val="1"/>
  </w:num>
  <w:num w:numId="6">
    <w:abstractNumId w:val="32"/>
  </w:num>
  <w:num w:numId="7">
    <w:abstractNumId w:val="41"/>
  </w:num>
  <w:num w:numId="8">
    <w:abstractNumId w:val="3"/>
  </w:num>
  <w:num w:numId="9">
    <w:abstractNumId w:val="43"/>
  </w:num>
  <w:num w:numId="10">
    <w:abstractNumId w:val="34"/>
  </w:num>
  <w:num w:numId="11">
    <w:abstractNumId w:val="20"/>
  </w:num>
  <w:num w:numId="12">
    <w:abstractNumId w:val="26"/>
  </w:num>
  <w:num w:numId="13">
    <w:abstractNumId w:val="0"/>
  </w:num>
  <w:num w:numId="14">
    <w:abstractNumId w:val="14"/>
  </w:num>
  <w:num w:numId="15">
    <w:abstractNumId w:val="24"/>
  </w:num>
  <w:num w:numId="16">
    <w:abstractNumId w:val="35"/>
  </w:num>
  <w:num w:numId="17">
    <w:abstractNumId w:val="9"/>
  </w:num>
  <w:num w:numId="18">
    <w:abstractNumId w:val="16"/>
  </w:num>
  <w:num w:numId="19">
    <w:abstractNumId w:val="10"/>
  </w:num>
  <w:num w:numId="20">
    <w:abstractNumId w:val="7"/>
  </w:num>
  <w:num w:numId="21">
    <w:abstractNumId w:val="47"/>
  </w:num>
  <w:num w:numId="22">
    <w:abstractNumId w:val="15"/>
  </w:num>
  <w:num w:numId="23">
    <w:abstractNumId w:val="45"/>
  </w:num>
  <w:num w:numId="24">
    <w:abstractNumId w:val="2"/>
  </w:num>
  <w:num w:numId="25">
    <w:abstractNumId w:val="8"/>
  </w:num>
  <w:num w:numId="26">
    <w:abstractNumId w:val="6"/>
  </w:num>
  <w:num w:numId="27">
    <w:abstractNumId w:val="38"/>
  </w:num>
  <w:num w:numId="28">
    <w:abstractNumId w:val="46"/>
  </w:num>
  <w:num w:numId="29">
    <w:abstractNumId w:val="23"/>
  </w:num>
  <w:num w:numId="30">
    <w:abstractNumId w:val="12"/>
  </w:num>
  <w:num w:numId="31">
    <w:abstractNumId w:val="33"/>
  </w:num>
  <w:num w:numId="32">
    <w:abstractNumId w:val="25"/>
  </w:num>
  <w:num w:numId="33">
    <w:abstractNumId w:val="50"/>
  </w:num>
  <w:num w:numId="34">
    <w:abstractNumId w:val="21"/>
  </w:num>
  <w:num w:numId="35">
    <w:abstractNumId w:val="40"/>
  </w:num>
  <w:num w:numId="36">
    <w:abstractNumId w:val="36"/>
  </w:num>
  <w:num w:numId="37">
    <w:abstractNumId w:val="48"/>
  </w:num>
  <w:num w:numId="38">
    <w:abstractNumId w:val="39"/>
  </w:num>
  <w:num w:numId="39">
    <w:abstractNumId w:val="29"/>
  </w:num>
  <w:num w:numId="40">
    <w:abstractNumId w:val="30"/>
  </w:num>
  <w:num w:numId="41">
    <w:abstractNumId w:val="11"/>
  </w:num>
  <w:num w:numId="42">
    <w:abstractNumId w:val="31"/>
  </w:num>
  <w:num w:numId="43">
    <w:abstractNumId w:val="44"/>
  </w:num>
  <w:num w:numId="44">
    <w:abstractNumId w:val="13"/>
  </w:num>
  <w:num w:numId="45">
    <w:abstractNumId w:val="4"/>
  </w:num>
  <w:num w:numId="46">
    <w:abstractNumId w:val="37"/>
  </w:num>
  <w:num w:numId="47">
    <w:abstractNumId w:val="42"/>
  </w:num>
  <w:num w:numId="48">
    <w:abstractNumId w:val="18"/>
  </w:num>
  <w:num w:numId="49">
    <w:abstractNumId w:val="17"/>
  </w:num>
  <w:num w:numId="50">
    <w:abstractNumId w:val="19"/>
  </w:num>
  <w:num w:numId="51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EB"/>
    <w:rsid w:val="000025B8"/>
    <w:rsid w:val="00005BB5"/>
    <w:rsid w:val="000102EE"/>
    <w:rsid w:val="00023489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5613"/>
    <w:rsid w:val="00047899"/>
    <w:rsid w:val="00053921"/>
    <w:rsid w:val="00054B44"/>
    <w:rsid w:val="0006006B"/>
    <w:rsid w:val="00061389"/>
    <w:rsid w:val="0006228D"/>
    <w:rsid w:val="0006798A"/>
    <w:rsid w:val="00072BD6"/>
    <w:rsid w:val="00075B78"/>
    <w:rsid w:val="000763E9"/>
    <w:rsid w:val="000810E1"/>
    <w:rsid w:val="00081444"/>
    <w:rsid w:val="00082CD6"/>
    <w:rsid w:val="0008437D"/>
    <w:rsid w:val="00085AFE"/>
    <w:rsid w:val="00090401"/>
    <w:rsid w:val="00094800"/>
    <w:rsid w:val="00096301"/>
    <w:rsid w:val="000A0158"/>
    <w:rsid w:val="000A373D"/>
    <w:rsid w:val="000A41ED"/>
    <w:rsid w:val="000B0730"/>
    <w:rsid w:val="000D19F4"/>
    <w:rsid w:val="000D58DD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2363"/>
    <w:rsid w:val="00125D45"/>
    <w:rsid w:val="001265A8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318F"/>
    <w:rsid w:val="0016468A"/>
    <w:rsid w:val="0017070E"/>
    <w:rsid w:val="00174F02"/>
    <w:rsid w:val="0018376C"/>
    <w:rsid w:val="0018662D"/>
    <w:rsid w:val="00190A96"/>
    <w:rsid w:val="00192D8D"/>
    <w:rsid w:val="00197427"/>
    <w:rsid w:val="001A21B4"/>
    <w:rsid w:val="001A43D3"/>
    <w:rsid w:val="001A5CF5"/>
    <w:rsid w:val="001A6935"/>
    <w:rsid w:val="001B29CE"/>
    <w:rsid w:val="001B39D2"/>
    <w:rsid w:val="001B4BF8"/>
    <w:rsid w:val="001B7B14"/>
    <w:rsid w:val="001C4326"/>
    <w:rsid w:val="001C52A2"/>
    <w:rsid w:val="001C665E"/>
    <w:rsid w:val="001D3541"/>
    <w:rsid w:val="001D3E4E"/>
    <w:rsid w:val="001D6023"/>
    <w:rsid w:val="001E254A"/>
    <w:rsid w:val="001E7386"/>
    <w:rsid w:val="001F45A7"/>
    <w:rsid w:val="001F5E27"/>
    <w:rsid w:val="0020027C"/>
    <w:rsid w:val="00201A01"/>
    <w:rsid w:val="00202195"/>
    <w:rsid w:val="0020754B"/>
    <w:rsid w:val="002104D3"/>
    <w:rsid w:val="00213A33"/>
    <w:rsid w:val="0021763B"/>
    <w:rsid w:val="00232315"/>
    <w:rsid w:val="00232E9F"/>
    <w:rsid w:val="00245748"/>
    <w:rsid w:val="00246DB1"/>
    <w:rsid w:val="002476B5"/>
    <w:rsid w:val="00247D55"/>
    <w:rsid w:val="002520CC"/>
    <w:rsid w:val="00253ECF"/>
    <w:rsid w:val="00254044"/>
    <w:rsid w:val="002546A1"/>
    <w:rsid w:val="002575E8"/>
    <w:rsid w:val="00257EF1"/>
    <w:rsid w:val="002628F4"/>
    <w:rsid w:val="00273E2A"/>
    <w:rsid w:val="002745E6"/>
    <w:rsid w:val="00275D08"/>
    <w:rsid w:val="002839AF"/>
    <w:rsid w:val="00285075"/>
    <w:rsid w:val="0028588F"/>
    <w:rsid w:val="002858E3"/>
    <w:rsid w:val="0029190A"/>
    <w:rsid w:val="00292C5A"/>
    <w:rsid w:val="00295241"/>
    <w:rsid w:val="00295334"/>
    <w:rsid w:val="00297C8A"/>
    <w:rsid w:val="002A4DFC"/>
    <w:rsid w:val="002B047D"/>
    <w:rsid w:val="002B732B"/>
    <w:rsid w:val="002B76A7"/>
    <w:rsid w:val="002B7BEC"/>
    <w:rsid w:val="002C14DA"/>
    <w:rsid w:val="002C2219"/>
    <w:rsid w:val="002C2552"/>
    <w:rsid w:val="002C380A"/>
    <w:rsid w:val="002D085C"/>
    <w:rsid w:val="002D0DF2"/>
    <w:rsid w:val="002D23BD"/>
    <w:rsid w:val="002E0B47"/>
    <w:rsid w:val="002E6046"/>
    <w:rsid w:val="002F3A0D"/>
    <w:rsid w:val="002F4685"/>
    <w:rsid w:val="002F7213"/>
    <w:rsid w:val="0030382F"/>
    <w:rsid w:val="0030408D"/>
    <w:rsid w:val="003060E4"/>
    <w:rsid w:val="003160E7"/>
    <w:rsid w:val="0031739E"/>
    <w:rsid w:val="00317DA3"/>
    <w:rsid w:val="00321381"/>
    <w:rsid w:val="003235C6"/>
    <w:rsid w:val="003309CA"/>
    <w:rsid w:val="003325AB"/>
    <w:rsid w:val="003332D1"/>
    <w:rsid w:val="00333AF4"/>
    <w:rsid w:val="0033412B"/>
    <w:rsid w:val="0033448B"/>
    <w:rsid w:val="00334884"/>
    <w:rsid w:val="00341161"/>
    <w:rsid w:val="00343365"/>
    <w:rsid w:val="003445F4"/>
    <w:rsid w:val="00353501"/>
    <w:rsid w:val="00353734"/>
    <w:rsid w:val="003538D4"/>
    <w:rsid w:val="003606F8"/>
    <w:rsid w:val="003648EF"/>
    <w:rsid w:val="003673E6"/>
    <w:rsid w:val="00377264"/>
    <w:rsid w:val="003779D2"/>
    <w:rsid w:val="00385E38"/>
    <w:rsid w:val="003A26A5"/>
    <w:rsid w:val="003A3761"/>
    <w:rsid w:val="003A512D"/>
    <w:rsid w:val="003A5FEA"/>
    <w:rsid w:val="003A710B"/>
    <w:rsid w:val="003B1D10"/>
    <w:rsid w:val="003C2B86"/>
    <w:rsid w:val="003C310C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06BC"/>
    <w:rsid w:val="0040240C"/>
    <w:rsid w:val="00402B1D"/>
    <w:rsid w:val="00413021"/>
    <w:rsid w:val="00414C35"/>
    <w:rsid w:val="004171B7"/>
    <w:rsid w:val="00417838"/>
    <w:rsid w:val="004301C6"/>
    <w:rsid w:val="0043478F"/>
    <w:rsid w:val="0043602B"/>
    <w:rsid w:val="004367D2"/>
    <w:rsid w:val="00440BE0"/>
    <w:rsid w:val="00442A06"/>
    <w:rsid w:val="00442C1C"/>
    <w:rsid w:val="0044584B"/>
    <w:rsid w:val="00447CB7"/>
    <w:rsid w:val="0045000B"/>
    <w:rsid w:val="00455CC9"/>
    <w:rsid w:val="00460826"/>
    <w:rsid w:val="00460B1E"/>
    <w:rsid w:val="00460EA7"/>
    <w:rsid w:val="0046195B"/>
    <w:rsid w:val="0046362D"/>
    <w:rsid w:val="0046596D"/>
    <w:rsid w:val="00470F5C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5019AE"/>
    <w:rsid w:val="00503749"/>
    <w:rsid w:val="00503D59"/>
    <w:rsid w:val="00504CF4"/>
    <w:rsid w:val="0050635B"/>
    <w:rsid w:val="005075B3"/>
    <w:rsid w:val="005151C2"/>
    <w:rsid w:val="005275E8"/>
    <w:rsid w:val="005309FE"/>
    <w:rsid w:val="0053199F"/>
    <w:rsid w:val="00531E12"/>
    <w:rsid w:val="005334EB"/>
    <w:rsid w:val="00533B90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7B58"/>
    <w:rsid w:val="00571223"/>
    <w:rsid w:val="005763E0"/>
    <w:rsid w:val="00581136"/>
    <w:rsid w:val="00581EB8"/>
    <w:rsid w:val="005839E7"/>
    <w:rsid w:val="0058437F"/>
    <w:rsid w:val="005A27CA"/>
    <w:rsid w:val="005A43BD"/>
    <w:rsid w:val="005A79E5"/>
    <w:rsid w:val="005D034C"/>
    <w:rsid w:val="005D70C5"/>
    <w:rsid w:val="005E226E"/>
    <w:rsid w:val="005E2636"/>
    <w:rsid w:val="006015D7"/>
    <w:rsid w:val="00601B21"/>
    <w:rsid w:val="006041F0"/>
    <w:rsid w:val="00605C6D"/>
    <w:rsid w:val="006120CA"/>
    <w:rsid w:val="0061443A"/>
    <w:rsid w:val="00624174"/>
    <w:rsid w:val="00626CF8"/>
    <w:rsid w:val="00627400"/>
    <w:rsid w:val="006314AF"/>
    <w:rsid w:val="00634003"/>
    <w:rsid w:val="00634ED8"/>
    <w:rsid w:val="00636D7D"/>
    <w:rsid w:val="00637408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2484"/>
    <w:rsid w:val="006C78EB"/>
    <w:rsid w:val="006D1660"/>
    <w:rsid w:val="006D63E5"/>
    <w:rsid w:val="006E1753"/>
    <w:rsid w:val="006E22EB"/>
    <w:rsid w:val="006E2886"/>
    <w:rsid w:val="006E3911"/>
    <w:rsid w:val="006E69F4"/>
    <w:rsid w:val="006F1B67"/>
    <w:rsid w:val="006F4D9C"/>
    <w:rsid w:val="006F5F38"/>
    <w:rsid w:val="0070091D"/>
    <w:rsid w:val="00701378"/>
    <w:rsid w:val="00702854"/>
    <w:rsid w:val="0071741C"/>
    <w:rsid w:val="00742B90"/>
    <w:rsid w:val="0074434D"/>
    <w:rsid w:val="00747D33"/>
    <w:rsid w:val="00752E53"/>
    <w:rsid w:val="007570C4"/>
    <w:rsid w:val="007605B8"/>
    <w:rsid w:val="00771B1E"/>
    <w:rsid w:val="00773C95"/>
    <w:rsid w:val="0078171E"/>
    <w:rsid w:val="0078658E"/>
    <w:rsid w:val="007920E2"/>
    <w:rsid w:val="00793021"/>
    <w:rsid w:val="00795324"/>
    <w:rsid w:val="0079566E"/>
    <w:rsid w:val="00795B34"/>
    <w:rsid w:val="007A067F"/>
    <w:rsid w:val="007B1770"/>
    <w:rsid w:val="007B3A0F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F2C"/>
    <w:rsid w:val="00823DEE"/>
    <w:rsid w:val="008305E8"/>
    <w:rsid w:val="00836165"/>
    <w:rsid w:val="008365B2"/>
    <w:rsid w:val="0084640C"/>
    <w:rsid w:val="00847452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0178"/>
    <w:rsid w:val="008924DE"/>
    <w:rsid w:val="008A3755"/>
    <w:rsid w:val="008B19DC"/>
    <w:rsid w:val="008B264F"/>
    <w:rsid w:val="008B6F83"/>
    <w:rsid w:val="008B7FD8"/>
    <w:rsid w:val="008C113B"/>
    <w:rsid w:val="008C2973"/>
    <w:rsid w:val="008C6324"/>
    <w:rsid w:val="008C64C4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27FA"/>
    <w:rsid w:val="00944647"/>
    <w:rsid w:val="009469E2"/>
    <w:rsid w:val="0095565C"/>
    <w:rsid w:val="00964AB6"/>
    <w:rsid w:val="00966F9A"/>
    <w:rsid w:val="00977B8A"/>
    <w:rsid w:val="00982971"/>
    <w:rsid w:val="009845AD"/>
    <w:rsid w:val="00984835"/>
    <w:rsid w:val="009933EF"/>
    <w:rsid w:val="009947EE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D03B0"/>
    <w:rsid w:val="009D119B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41002"/>
    <w:rsid w:val="00A4201A"/>
    <w:rsid w:val="00A5465D"/>
    <w:rsid w:val="00A553CE"/>
    <w:rsid w:val="00A5677A"/>
    <w:rsid w:val="00A56DCC"/>
    <w:rsid w:val="00A625E8"/>
    <w:rsid w:val="00A63DFF"/>
    <w:rsid w:val="00A64496"/>
    <w:rsid w:val="00A6490D"/>
    <w:rsid w:val="00A67033"/>
    <w:rsid w:val="00A7415D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B6100"/>
    <w:rsid w:val="00AC101C"/>
    <w:rsid w:val="00AD4CF1"/>
    <w:rsid w:val="00AD50B6"/>
    <w:rsid w:val="00AD5988"/>
    <w:rsid w:val="00AD5C3D"/>
    <w:rsid w:val="00AD6293"/>
    <w:rsid w:val="00AE1643"/>
    <w:rsid w:val="00AE16AF"/>
    <w:rsid w:val="00AF372E"/>
    <w:rsid w:val="00AF7800"/>
    <w:rsid w:val="00B00CF5"/>
    <w:rsid w:val="00B072E0"/>
    <w:rsid w:val="00B1007E"/>
    <w:rsid w:val="00B13D41"/>
    <w:rsid w:val="00B253F6"/>
    <w:rsid w:val="00B26675"/>
    <w:rsid w:val="00B305DB"/>
    <w:rsid w:val="00B332F8"/>
    <w:rsid w:val="00B3492B"/>
    <w:rsid w:val="00B456BF"/>
    <w:rsid w:val="00B4646F"/>
    <w:rsid w:val="00B55C7D"/>
    <w:rsid w:val="00B63038"/>
    <w:rsid w:val="00B64BD8"/>
    <w:rsid w:val="00B66C77"/>
    <w:rsid w:val="00B701D1"/>
    <w:rsid w:val="00B73AF2"/>
    <w:rsid w:val="00B73D79"/>
    <w:rsid w:val="00B7551A"/>
    <w:rsid w:val="00B773F1"/>
    <w:rsid w:val="00B8506D"/>
    <w:rsid w:val="00B86AB1"/>
    <w:rsid w:val="00B87726"/>
    <w:rsid w:val="00B91B22"/>
    <w:rsid w:val="00BA01B9"/>
    <w:rsid w:val="00BA2DB7"/>
    <w:rsid w:val="00BA7EBA"/>
    <w:rsid w:val="00BB2A06"/>
    <w:rsid w:val="00BB2CBB"/>
    <w:rsid w:val="00BB4198"/>
    <w:rsid w:val="00BC03EE"/>
    <w:rsid w:val="00BC59F1"/>
    <w:rsid w:val="00BD488E"/>
    <w:rsid w:val="00BF367B"/>
    <w:rsid w:val="00BF3DE1"/>
    <w:rsid w:val="00BF4843"/>
    <w:rsid w:val="00BF5205"/>
    <w:rsid w:val="00BF6A7C"/>
    <w:rsid w:val="00C044DD"/>
    <w:rsid w:val="00C05132"/>
    <w:rsid w:val="00C12508"/>
    <w:rsid w:val="00C16912"/>
    <w:rsid w:val="00C21EA6"/>
    <w:rsid w:val="00C23728"/>
    <w:rsid w:val="00C3026C"/>
    <w:rsid w:val="00C313A9"/>
    <w:rsid w:val="00C347C8"/>
    <w:rsid w:val="00C358E4"/>
    <w:rsid w:val="00C418EE"/>
    <w:rsid w:val="00C441CF"/>
    <w:rsid w:val="00C45AA2"/>
    <w:rsid w:val="00C473FF"/>
    <w:rsid w:val="00C4792C"/>
    <w:rsid w:val="00C5416E"/>
    <w:rsid w:val="00C55BEF"/>
    <w:rsid w:val="00C57C00"/>
    <w:rsid w:val="00C601AF"/>
    <w:rsid w:val="00C61A63"/>
    <w:rsid w:val="00C66296"/>
    <w:rsid w:val="00C7394D"/>
    <w:rsid w:val="00C756B7"/>
    <w:rsid w:val="00C77282"/>
    <w:rsid w:val="00C84DE5"/>
    <w:rsid w:val="00C86248"/>
    <w:rsid w:val="00C900B5"/>
    <w:rsid w:val="00C90B31"/>
    <w:rsid w:val="00C95651"/>
    <w:rsid w:val="00CA0D6F"/>
    <w:rsid w:val="00CA0FC2"/>
    <w:rsid w:val="00CA4C33"/>
    <w:rsid w:val="00CA6F4A"/>
    <w:rsid w:val="00CB3483"/>
    <w:rsid w:val="00CB6427"/>
    <w:rsid w:val="00CC0FBE"/>
    <w:rsid w:val="00CD077C"/>
    <w:rsid w:val="00CD2119"/>
    <w:rsid w:val="00CD237A"/>
    <w:rsid w:val="00CD36AC"/>
    <w:rsid w:val="00CE13A3"/>
    <w:rsid w:val="00CE36BC"/>
    <w:rsid w:val="00CF1747"/>
    <w:rsid w:val="00CF4FA9"/>
    <w:rsid w:val="00CF60ED"/>
    <w:rsid w:val="00D05D74"/>
    <w:rsid w:val="00D20C59"/>
    <w:rsid w:val="00D23323"/>
    <w:rsid w:val="00D2392A"/>
    <w:rsid w:val="00D25FFE"/>
    <w:rsid w:val="00D27922"/>
    <w:rsid w:val="00D27A64"/>
    <w:rsid w:val="00D37D80"/>
    <w:rsid w:val="00D40D56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0DC9"/>
    <w:rsid w:val="00DD447A"/>
    <w:rsid w:val="00DE3B20"/>
    <w:rsid w:val="00DE6C94"/>
    <w:rsid w:val="00DE6FD7"/>
    <w:rsid w:val="00DF0C7C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4757A"/>
    <w:rsid w:val="00E511D5"/>
    <w:rsid w:val="00E53A9F"/>
    <w:rsid w:val="00E55ABB"/>
    <w:rsid w:val="00E57349"/>
    <w:rsid w:val="00E60249"/>
    <w:rsid w:val="00E62238"/>
    <w:rsid w:val="00E65269"/>
    <w:rsid w:val="00E76D66"/>
    <w:rsid w:val="00EA796A"/>
    <w:rsid w:val="00EB1856"/>
    <w:rsid w:val="00EC3FBB"/>
    <w:rsid w:val="00EC50CE"/>
    <w:rsid w:val="00EC5B34"/>
    <w:rsid w:val="00ED021E"/>
    <w:rsid w:val="00ED0841"/>
    <w:rsid w:val="00ED323C"/>
    <w:rsid w:val="00EE2D5C"/>
    <w:rsid w:val="00EE4ADE"/>
    <w:rsid w:val="00EE4DE8"/>
    <w:rsid w:val="00EE5CB7"/>
    <w:rsid w:val="00F000BF"/>
    <w:rsid w:val="00F024FE"/>
    <w:rsid w:val="00F05AD4"/>
    <w:rsid w:val="00F103BE"/>
    <w:rsid w:val="00F10EB6"/>
    <w:rsid w:val="00F13F07"/>
    <w:rsid w:val="00F140B2"/>
    <w:rsid w:val="00F16595"/>
    <w:rsid w:val="00F25970"/>
    <w:rsid w:val="00F311A9"/>
    <w:rsid w:val="00F31343"/>
    <w:rsid w:val="00F37381"/>
    <w:rsid w:val="00F5180D"/>
    <w:rsid w:val="00F54E74"/>
    <w:rsid w:val="00F6028A"/>
    <w:rsid w:val="00F63781"/>
    <w:rsid w:val="00F67496"/>
    <w:rsid w:val="00F7421E"/>
    <w:rsid w:val="00F801BA"/>
    <w:rsid w:val="00F807AD"/>
    <w:rsid w:val="00F9366A"/>
    <w:rsid w:val="00F946C9"/>
    <w:rsid w:val="00FA0EA5"/>
    <w:rsid w:val="00FA68C7"/>
    <w:rsid w:val="00FA74EE"/>
    <w:rsid w:val="00FB0A5B"/>
    <w:rsid w:val="00FB1B8E"/>
    <w:rsid w:val="00FC3711"/>
    <w:rsid w:val="00FC46E7"/>
    <w:rsid w:val="00FC5D25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61717D0"/>
  <w15:docId w15:val="{A4EFED97-647F-4BFD-BB62-A29B07F2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030E84"/>
    <w:pPr>
      <w:keepNext/>
      <w:numPr>
        <w:ilvl w:val="2"/>
        <w:numId w:val="5"/>
      </w:numPr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030E84"/>
    <w:rPr>
      <w:rFonts w:ascii="Segoe UI" w:hAnsi="Segoe UI"/>
      <w:color w:val="0A6AB4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334884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C5416E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5416E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9.xml"/><Relationship Id="rId28" Type="http://schemas.openxmlformats.org/officeDocument/2006/relationships/customXml" Target="../customXml/item2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oter" Target="footer8.xml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C17C52-9C6E-4A85-AC75-86BD98763F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6B0651-40D7-4D0B-AB8A-F6FBB8724290}"/>
</file>

<file path=customXml/itemProps3.xml><?xml version="1.0" encoding="utf-8"?>
<ds:datastoreItem xmlns:ds="http://schemas.openxmlformats.org/officeDocument/2006/customXml" ds:itemID="{57F4FD34-39A2-463A-8328-6A34DA93F816}"/>
</file>

<file path=customXml/itemProps4.xml><?xml version="1.0" encoding="utf-8"?>
<ds:datastoreItem xmlns:ds="http://schemas.openxmlformats.org/officeDocument/2006/customXml" ds:itemID="{62FC6740-E254-4AE5-AA3A-3FE7FDB21982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</TotalTime>
  <Pages>9</Pages>
  <Words>729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Cancer Control Agency</dc:creator>
  <cp:lastModifiedBy>Geneva Ruppert-Wise</cp:lastModifiedBy>
  <cp:revision>6</cp:revision>
  <cp:lastPrinted>2021-02-28T22:23:00Z</cp:lastPrinted>
  <dcterms:created xsi:type="dcterms:W3CDTF">2021-02-28T22:21:00Z</dcterms:created>
  <dcterms:modified xsi:type="dcterms:W3CDTF">2021-02-28T22:23:00Z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