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97DA" w14:textId="549EAE7D" w:rsidR="00DC1ED9" w:rsidRPr="008E2D16" w:rsidRDefault="00DC1ED9" w:rsidP="00DC1ED9">
      <w:pPr>
        <w:pStyle w:val="Title"/>
        <w:ind w:right="2835"/>
        <w:rPr>
          <w:caps w:val="0"/>
        </w:rPr>
      </w:pPr>
      <w:r>
        <w:t>Lung</w:t>
      </w:r>
      <w:r w:rsidRPr="00DF1EF4">
        <w:t xml:space="preserve"> CANCER QUALITY PERFORMANCE INDICATOR</w:t>
      </w:r>
      <w:r w:rsidR="00C41967">
        <w:t xml:space="preserve"> TECHNICAL</w:t>
      </w:r>
      <w:r w:rsidRPr="00DF1EF4">
        <w:t xml:space="preserve"> SPECIFICATIONS</w:t>
      </w:r>
    </w:p>
    <w:p w14:paraId="5E2A9178" w14:textId="0F23672C" w:rsidR="00D27922" w:rsidRPr="00B47C82" w:rsidRDefault="00EF0883" w:rsidP="005718A6">
      <w:pPr>
        <w:pStyle w:val="Year"/>
      </w:pPr>
      <w:r>
        <w:t xml:space="preserve">Updated </w:t>
      </w:r>
      <w:r w:rsidR="008419CD">
        <w:t>202</w:t>
      </w:r>
      <w:r w:rsidR="00917978">
        <w:t>5</w:t>
      </w:r>
    </w:p>
    <w:p w14:paraId="5E2A9179" w14:textId="77777777" w:rsidR="00C05132" w:rsidRPr="00B47C82" w:rsidRDefault="00C05132" w:rsidP="00A06BE4"/>
    <w:p w14:paraId="40BD2BE7" w14:textId="77777777" w:rsidR="00142954" w:rsidRDefault="00142954" w:rsidP="00142954"/>
    <w:p w14:paraId="1C7F173B" w14:textId="77777777" w:rsidR="00CC40F2" w:rsidRPr="00CC40F2" w:rsidRDefault="00CC40F2" w:rsidP="00CC40F2"/>
    <w:p w14:paraId="008815BA" w14:textId="77777777" w:rsidR="00CC40F2" w:rsidRPr="00CC40F2" w:rsidRDefault="00CC40F2" w:rsidP="00CC40F2"/>
    <w:p w14:paraId="0BCC63FA" w14:textId="77777777" w:rsidR="00CC40F2" w:rsidRPr="00CC40F2" w:rsidRDefault="00CC40F2" w:rsidP="00CC40F2"/>
    <w:p w14:paraId="738E78BF" w14:textId="77777777" w:rsidR="00CC40F2" w:rsidRPr="00CC40F2" w:rsidRDefault="00CC40F2" w:rsidP="00CC40F2"/>
    <w:p w14:paraId="14A19806" w14:textId="77777777" w:rsidR="00CC40F2" w:rsidRPr="00CC40F2" w:rsidRDefault="00CC40F2" w:rsidP="00CC40F2"/>
    <w:p w14:paraId="5E37F0EE" w14:textId="77777777" w:rsidR="00CC40F2" w:rsidRPr="00CC40F2" w:rsidRDefault="00CC40F2" w:rsidP="00CC40F2"/>
    <w:p w14:paraId="09BE6DDC" w14:textId="77777777" w:rsidR="00CC40F2" w:rsidRPr="00CC40F2" w:rsidRDefault="00CC40F2" w:rsidP="00CC40F2"/>
    <w:p w14:paraId="4FF2872B" w14:textId="77777777" w:rsidR="00CC40F2" w:rsidRPr="00CC40F2" w:rsidRDefault="00CC40F2" w:rsidP="00CC40F2"/>
    <w:p w14:paraId="5E2A917A" w14:textId="44A6217E" w:rsidR="00CC40F2" w:rsidRPr="00CC40F2" w:rsidRDefault="00CC40F2" w:rsidP="00CC40F2">
      <w:pPr>
        <w:tabs>
          <w:tab w:val="left" w:pos="1326"/>
        </w:tabs>
        <w:sectPr w:rsidR="00CC40F2" w:rsidRPr="00CC40F2" w:rsidSect="00AC12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4" w:code="9"/>
          <w:pgMar w:top="5670" w:right="1134" w:bottom="1134" w:left="1134" w:header="567" w:footer="851" w:gutter="0"/>
          <w:pgNumType w:start="1"/>
          <w:cols w:space="720"/>
        </w:sectPr>
      </w:pPr>
    </w:p>
    <w:p w14:paraId="5E2A917D" w14:textId="40B55B9D" w:rsidR="00A80363" w:rsidRPr="00B47C82" w:rsidRDefault="00A80363" w:rsidP="00A63DFF">
      <w:pPr>
        <w:pStyle w:val="Imprint"/>
        <w:spacing w:before="1200"/>
        <w:rPr>
          <w:rFonts w:cs="Segoe UI"/>
        </w:rPr>
      </w:pPr>
      <w:r w:rsidRPr="00B47C82">
        <w:rPr>
          <w:rFonts w:cs="Segoe UI"/>
        </w:rPr>
        <w:lastRenderedPageBreak/>
        <w:t xml:space="preserve">Citation: </w:t>
      </w:r>
      <w:r w:rsidR="00EF0883">
        <w:rPr>
          <w:rFonts w:cs="Segoe UI"/>
        </w:rPr>
        <w:t xml:space="preserve">Te Aho o Te Kahu – </w:t>
      </w:r>
      <w:r w:rsidR="005718A6" w:rsidRPr="00B47C82">
        <w:rPr>
          <w:rFonts w:cs="Segoe UI"/>
        </w:rPr>
        <w:t>Cancer Control Agency</w:t>
      </w:r>
      <w:r w:rsidR="00442C1C" w:rsidRPr="00B47C82">
        <w:rPr>
          <w:rFonts w:cs="Segoe UI"/>
        </w:rPr>
        <w:t xml:space="preserve">. </w:t>
      </w:r>
      <w:r w:rsidR="000A3F3F">
        <w:rPr>
          <w:rFonts w:cs="Segoe UI"/>
        </w:rPr>
        <w:t>202</w:t>
      </w:r>
      <w:r w:rsidR="00EF0883">
        <w:rPr>
          <w:rFonts w:cs="Segoe UI"/>
        </w:rPr>
        <w:t>5.</w:t>
      </w:r>
      <w:r w:rsidR="00442C1C" w:rsidRPr="00B47C82">
        <w:rPr>
          <w:rFonts w:cs="Segoe UI"/>
        </w:rPr>
        <w:t xml:space="preserve"> </w:t>
      </w:r>
      <w:r w:rsidR="000A3F3F">
        <w:rPr>
          <w:rFonts w:cs="Segoe UI"/>
          <w:i/>
        </w:rPr>
        <w:t>Lung Cancer Quality Per</w:t>
      </w:r>
      <w:r w:rsidR="00681BC2">
        <w:rPr>
          <w:rFonts w:cs="Segoe UI"/>
          <w:i/>
        </w:rPr>
        <w:t>formance Indicator Technical Specifications</w:t>
      </w:r>
      <w:r w:rsidR="004556E9">
        <w:rPr>
          <w:rFonts w:cs="Segoe UI"/>
          <w:i/>
        </w:rPr>
        <w:t xml:space="preserve"> </w:t>
      </w:r>
      <w:r w:rsidR="004556E9" w:rsidRPr="00FA4495">
        <w:rPr>
          <w:rFonts w:cs="Segoe UI"/>
          <w:iCs/>
        </w:rPr>
        <w:t>(</w:t>
      </w:r>
      <w:r w:rsidR="009C7800" w:rsidRPr="00FA4495">
        <w:rPr>
          <w:rFonts w:cs="Segoe UI"/>
          <w:iCs/>
        </w:rPr>
        <w:t>u</w:t>
      </w:r>
      <w:r w:rsidR="004556E9" w:rsidRPr="00FA4495">
        <w:rPr>
          <w:rFonts w:cs="Segoe UI"/>
          <w:iCs/>
        </w:rPr>
        <w:t>pdated 2025)</w:t>
      </w:r>
      <w:r w:rsidR="00681BC2">
        <w:rPr>
          <w:rFonts w:cs="Segoe UI"/>
          <w:i/>
        </w:rPr>
        <w:t>.</w:t>
      </w:r>
      <w:r w:rsidR="00442C1C" w:rsidRPr="00B47C82">
        <w:rPr>
          <w:rFonts w:cs="Segoe UI"/>
        </w:rPr>
        <w:t xml:space="preserve"> Wellington: </w:t>
      </w:r>
      <w:r w:rsidR="004556E9" w:rsidRPr="004556E9">
        <w:rPr>
          <w:rFonts w:cs="Segoe UI"/>
        </w:rPr>
        <w:t>Te</w:t>
      </w:r>
      <w:r w:rsidR="00CF0B4A">
        <w:rPr>
          <w:rFonts w:cs="Segoe UI"/>
        </w:rPr>
        <w:t> </w:t>
      </w:r>
      <w:r w:rsidR="004556E9" w:rsidRPr="004556E9">
        <w:rPr>
          <w:rFonts w:cs="Segoe UI"/>
        </w:rPr>
        <w:t xml:space="preserve">Aho o Te Kahu – </w:t>
      </w:r>
      <w:r w:rsidR="005718A6" w:rsidRPr="00B47C82">
        <w:rPr>
          <w:rFonts w:cs="Segoe UI"/>
        </w:rPr>
        <w:t>Cancer Control Agency</w:t>
      </w:r>
      <w:r w:rsidR="00442C1C" w:rsidRPr="00B47C82">
        <w:rPr>
          <w:rFonts w:cs="Segoe UI"/>
        </w:rPr>
        <w:t>.</w:t>
      </w:r>
    </w:p>
    <w:p w14:paraId="5E2A917E" w14:textId="7AFD6037" w:rsidR="00C86248" w:rsidRPr="00B47C82" w:rsidRDefault="00C86248">
      <w:pPr>
        <w:pStyle w:val="Imprint"/>
      </w:pPr>
      <w:r w:rsidRPr="00B47C82">
        <w:t xml:space="preserve">Published in </w:t>
      </w:r>
      <w:r w:rsidR="00CC72D9">
        <w:t>July</w:t>
      </w:r>
      <w:r w:rsidR="00D27922" w:rsidRPr="00B47C82">
        <w:t xml:space="preserve"> </w:t>
      </w:r>
      <w:r w:rsidR="003235C6" w:rsidRPr="00B47C82">
        <w:t>20</w:t>
      </w:r>
      <w:r w:rsidR="00FB0A5B" w:rsidRPr="00B47C82">
        <w:t>2</w:t>
      </w:r>
      <w:r w:rsidR="004556E9">
        <w:t>5</w:t>
      </w:r>
      <w:r w:rsidR="00A63DFF" w:rsidRPr="00B47C82">
        <w:t xml:space="preserve"> </w:t>
      </w:r>
      <w:r w:rsidRPr="00B47C82">
        <w:t xml:space="preserve">by </w:t>
      </w:r>
      <w:r w:rsidR="00B36FAB" w:rsidRPr="00B36FAB">
        <w:t xml:space="preserve">Te Aho o Te Kahu – </w:t>
      </w:r>
      <w:r w:rsidR="005718A6" w:rsidRPr="00B47C82">
        <w:t>Cancer Control Agency</w:t>
      </w:r>
      <w:r w:rsidRPr="00B47C82">
        <w:br/>
        <w:t>PO Box 5013, Wellington</w:t>
      </w:r>
      <w:r w:rsidR="00A80363" w:rsidRPr="00B47C82">
        <w:t xml:space="preserve"> 614</w:t>
      </w:r>
      <w:r w:rsidR="006041F0" w:rsidRPr="00B47C82">
        <w:t>0</w:t>
      </w:r>
      <w:r w:rsidRPr="00B47C82">
        <w:t xml:space="preserve">, </w:t>
      </w:r>
      <w:r w:rsidR="00571223" w:rsidRPr="00B47C82">
        <w:t>New Zealand</w:t>
      </w:r>
    </w:p>
    <w:p w14:paraId="7A52EF53" w14:textId="68D3C5D7" w:rsidR="00AB4507" w:rsidRPr="00CE5734" w:rsidRDefault="00AB4507" w:rsidP="00AB4507">
      <w:pPr>
        <w:pStyle w:val="Imprint"/>
        <w:spacing w:after="120"/>
      </w:pPr>
      <w:r w:rsidRPr="00352DE6">
        <w:t xml:space="preserve">ISBN </w:t>
      </w:r>
      <w:r w:rsidR="00352251" w:rsidRPr="00352251">
        <w:t>978-1-7385872-6-1</w:t>
      </w:r>
      <w:r w:rsidRPr="00352DE6">
        <w:br/>
      </w:r>
      <w:r w:rsidR="00352251" w:rsidRPr="00352251">
        <w:t>TP0020</w:t>
      </w:r>
    </w:p>
    <w:p w14:paraId="5E2A9180" w14:textId="77777777" w:rsidR="005718A6" w:rsidRPr="00B47C82" w:rsidRDefault="005718A6" w:rsidP="00D27922">
      <w:pPr>
        <w:spacing w:before="360"/>
      </w:pPr>
      <w:r w:rsidRPr="00B47C82">
        <w:rPr>
          <w:noProof/>
          <w:lang w:eastAsia="en-NZ"/>
        </w:rPr>
        <w:drawing>
          <wp:inline distT="0" distB="0" distL="0" distR="0" wp14:anchorId="5E2A91E2" wp14:editId="5E2A91E3">
            <wp:extent cx="1396538" cy="6506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K-logo-rau-green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2" t="13487" r="7268" b="13489"/>
                    <a:stretch/>
                  </pic:blipFill>
                  <pic:spPr bwMode="auto">
                    <a:xfrm>
                      <a:off x="0" y="0"/>
                      <a:ext cx="1397837" cy="651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A9181" w14:textId="75A170FF" w:rsidR="00A63DFF" w:rsidRPr="00B47C82" w:rsidRDefault="00A63DFF" w:rsidP="00A63DFF">
      <w:pPr>
        <w:pStyle w:val="Imprint"/>
        <w:spacing w:before="240" w:after="480"/>
      </w:pPr>
      <w:r w:rsidRPr="00B47C82">
        <w:t xml:space="preserve">This document is available at </w:t>
      </w:r>
      <w:hyperlink r:id="rId18" w:history="1">
        <w:r w:rsidR="00AC0902" w:rsidRPr="00AC0902">
          <w:rPr>
            <w:rStyle w:val="Hyperlink"/>
          </w:rPr>
          <w:t>teaho</w:t>
        </w:r>
        <w:r w:rsidR="00200906" w:rsidRPr="00AC0902">
          <w:rPr>
            <w:rStyle w:val="Hyperlink"/>
          </w:rPr>
          <w:t>.govt.nz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061"/>
      </w:tblGrid>
      <w:tr w:rsidR="00A63DFF" w:rsidRPr="00B47C82" w14:paraId="5E2A9184" w14:textId="77777777" w:rsidTr="00A63DFF">
        <w:trPr>
          <w:cantSplit/>
        </w:trPr>
        <w:tc>
          <w:tcPr>
            <w:tcW w:w="1526" w:type="dxa"/>
          </w:tcPr>
          <w:p w14:paraId="5E2A9182" w14:textId="77777777" w:rsidR="00A63DFF" w:rsidRPr="00B47C82" w:rsidRDefault="00A63DFF" w:rsidP="00F103BE">
            <w:pPr>
              <w:spacing w:before="240"/>
              <w:rPr>
                <w:rFonts w:cs="Segoe UI"/>
                <w:sz w:val="15"/>
                <w:szCs w:val="15"/>
              </w:rPr>
            </w:pPr>
            <w:r w:rsidRPr="00B47C82">
              <w:rPr>
                <w:rFonts w:cs="Segoe UI"/>
                <w:b/>
                <w:noProof/>
                <w:sz w:val="15"/>
                <w:szCs w:val="15"/>
                <w:lang w:eastAsia="en-NZ"/>
              </w:rPr>
              <w:drawing>
                <wp:inline distT="0" distB="0" distL="0" distR="0" wp14:anchorId="5E2A91E4" wp14:editId="5E2A91E5">
                  <wp:extent cx="809625" cy="285750"/>
                  <wp:effectExtent l="0" t="0" r="9525" b="0"/>
                  <wp:docPr id="3" name="Picture 3" descr="CC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5E2A9183" w14:textId="77777777" w:rsidR="00A63DFF" w:rsidRPr="00B47C82" w:rsidRDefault="00A63DFF" w:rsidP="00A63DFF">
            <w:pPr>
              <w:rPr>
                <w:rFonts w:cs="Segoe UI"/>
                <w:sz w:val="15"/>
                <w:szCs w:val="15"/>
              </w:rPr>
            </w:pPr>
            <w:r w:rsidRPr="00B47C82">
              <w:rPr>
                <w:rFonts w:cs="Segoe UI"/>
                <w:sz w:val="15"/>
                <w:szCs w:val="15"/>
              </w:rPr>
              <w:t xml:space="preserve">This work is licensed under the Creative Commons Attribution 4.0 International licence. In essence, </w:t>
            </w:r>
            <w:r w:rsidRPr="00B47C82">
              <w:rPr>
                <w:rFonts w:cs="Segoe UI"/>
                <w:bCs/>
                <w:sz w:val="15"/>
                <w:szCs w:val="15"/>
              </w:rPr>
              <w:t xml:space="preserve">you are free to: </w:t>
            </w:r>
            <w:r w:rsidRPr="00B47C82">
              <w:rPr>
                <w:rFonts w:cs="Segoe UI"/>
                <w:sz w:val="15"/>
                <w:szCs w:val="15"/>
              </w:rPr>
              <w:t xml:space="preserve">share </w:t>
            </w:r>
            <w:proofErr w:type="spellStart"/>
            <w:r w:rsidRPr="00B47C82">
              <w:rPr>
                <w:rFonts w:cs="Segoe UI"/>
                <w:sz w:val="15"/>
                <w:szCs w:val="15"/>
              </w:rPr>
              <w:t>ie</w:t>
            </w:r>
            <w:proofErr w:type="spellEnd"/>
            <w:r w:rsidRPr="00B47C82">
              <w:rPr>
                <w:rFonts w:cs="Segoe UI"/>
                <w:sz w:val="15"/>
                <w:szCs w:val="15"/>
              </w:rPr>
              <w:t xml:space="preserve">, copy and redistribute the material in any medium or format; adapt </w:t>
            </w:r>
            <w:proofErr w:type="spellStart"/>
            <w:r w:rsidRPr="00B47C82">
              <w:rPr>
                <w:rFonts w:cs="Segoe UI"/>
                <w:sz w:val="15"/>
                <w:szCs w:val="15"/>
              </w:rPr>
              <w:t>ie</w:t>
            </w:r>
            <w:proofErr w:type="spellEnd"/>
            <w:r w:rsidRPr="00B47C82">
              <w:rPr>
                <w:rFonts w:cs="Segoe UI"/>
                <w:sz w:val="15"/>
                <w:szCs w:val="15"/>
              </w:rPr>
              <w:t xml:space="preserve">, remix, transform and build upon the material. </w:t>
            </w:r>
            <w:r w:rsidRPr="00B47C82">
              <w:rPr>
                <w:rFonts w:cs="Segoe UI"/>
                <w:bCs/>
                <w:sz w:val="15"/>
                <w:szCs w:val="15"/>
              </w:rPr>
              <w:t>You must give appropriate credit, provide a link to the licence and indicate if changes were made.</w:t>
            </w:r>
          </w:p>
        </w:tc>
      </w:tr>
    </w:tbl>
    <w:p w14:paraId="5E2A9185" w14:textId="77777777" w:rsidR="007E74F1" w:rsidRPr="00B47C82" w:rsidRDefault="007E74F1" w:rsidP="006E2886">
      <w:pPr>
        <w:pStyle w:val="Imprint"/>
      </w:pPr>
    </w:p>
    <w:p w14:paraId="5E2A9186" w14:textId="77777777" w:rsidR="00C86248" w:rsidRPr="00B47C82" w:rsidRDefault="00C86248">
      <w:pPr>
        <w:jc w:val="center"/>
        <w:sectPr w:rsidR="00C86248" w:rsidRPr="00B47C82" w:rsidSect="007D24A8">
          <w:footerReference w:type="even" r:id="rId20"/>
          <w:footerReference w:type="default" r:id="rId21"/>
          <w:pgSz w:w="11907" w:h="16834" w:code="9"/>
          <w:pgMar w:top="1701" w:right="2268" w:bottom="1134" w:left="2268" w:header="425" w:footer="284" w:gutter="0"/>
          <w:cols w:space="720"/>
          <w:vAlign w:val="bottom"/>
        </w:sectPr>
      </w:pPr>
    </w:p>
    <w:p w14:paraId="5E2A918F" w14:textId="77777777" w:rsidR="00C86248" w:rsidRPr="00B47C82" w:rsidRDefault="00C86248" w:rsidP="00025A6F">
      <w:pPr>
        <w:pStyle w:val="IntroHead"/>
      </w:pPr>
      <w:bookmarkStart w:id="0" w:name="_Toc405792991"/>
      <w:bookmarkStart w:id="1" w:name="_Toc405793224"/>
      <w:r w:rsidRPr="00B47C82">
        <w:lastRenderedPageBreak/>
        <w:t>Contents</w:t>
      </w:r>
      <w:bookmarkEnd w:id="0"/>
      <w:bookmarkEnd w:id="1"/>
    </w:p>
    <w:p w14:paraId="04A26810" w14:textId="7F439006" w:rsidR="00B14158" w:rsidRDefault="00C862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 w:rsidRPr="00B47C82">
        <w:rPr>
          <w:rFonts w:ascii="Segoe UI Semibold" w:hAnsi="Segoe UI Semibold"/>
          <w:b/>
        </w:rPr>
        <w:fldChar w:fldCharType="begin"/>
      </w:r>
      <w:r w:rsidRPr="00B47C82">
        <w:instrText xml:space="preserve"> TOC \o "1-2" </w:instrText>
      </w:r>
      <w:r w:rsidRPr="00B47C82">
        <w:rPr>
          <w:rFonts w:ascii="Segoe UI Semibold" w:hAnsi="Segoe UI Semibold"/>
          <w:b/>
        </w:rPr>
        <w:fldChar w:fldCharType="separate"/>
      </w:r>
      <w:r w:rsidR="00B14158">
        <w:rPr>
          <w:noProof/>
        </w:rPr>
        <w:t>Introduction</w:t>
      </w:r>
      <w:r w:rsidR="00B14158">
        <w:rPr>
          <w:noProof/>
        </w:rPr>
        <w:tab/>
      </w:r>
      <w:r w:rsidR="00B14158">
        <w:rPr>
          <w:noProof/>
        </w:rPr>
        <w:fldChar w:fldCharType="begin"/>
      </w:r>
      <w:r w:rsidR="00B14158">
        <w:rPr>
          <w:noProof/>
        </w:rPr>
        <w:instrText xml:space="preserve"> PAGEREF _Toc199154008 \h </w:instrText>
      </w:r>
      <w:r w:rsidR="00B14158">
        <w:rPr>
          <w:noProof/>
        </w:rPr>
      </w:r>
      <w:r w:rsidR="00B14158">
        <w:rPr>
          <w:noProof/>
        </w:rPr>
        <w:fldChar w:fldCharType="separate"/>
      </w:r>
      <w:r w:rsidR="00617BC7">
        <w:rPr>
          <w:noProof/>
        </w:rPr>
        <w:t>1</w:t>
      </w:r>
      <w:r w:rsidR="00B14158">
        <w:rPr>
          <w:noProof/>
        </w:rPr>
        <w:fldChar w:fldCharType="end"/>
      </w:r>
    </w:p>
    <w:p w14:paraId="657EDDFD" w14:textId="3DC4B29F" w:rsidR="00B14158" w:rsidRDefault="00B14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Sources of national data for the indicators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_Toc199154009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</w:t>
      </w:r>
      <w:r>
        <w:rPr>
          <w:noProof/>
        </w:rPr>
        <w:fldChar w:fldCharType="end"/>
      </w:r>
    </w:p>
    <w:p w14:paraId="4F172B3F" w14:textId="6C5DB35E" w:rsidR="00B14158" w:rsidRDefault="00B14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LCQI 1: Route to diagnosis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_Toc199154010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4</w:t>
      </w:r>
      <w:r>
        <w:rPr>
          <w:noProof/>
        </w:rPr>
        <w:fldChar w:fldCharType="end"/>
      </w:r>
    </w:p>
    <w:p w14:paraId="46E2DEC9" w14:textId="466CD435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Measure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_Toc199154011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4</w:t>
      </w:r>
      <w:r>
        <w:rPr>
          <w:noProof/>
        </w:rPr>
        <w:fldChar w:fldCharType="end"/>
      </w:r>
    </w:p>
    <w:p w14:paraId="0889A921" w14:textId="57634124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_Toc199154012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5</w:t>
      </w:r>
      <w:r>
        <w:rPr>
          <w:noProof/>
        </w:rPr>
        <w:fldChar w:fldCharType="end"/>
      </w:r>
    </w:p>
    <w:p w14:paraId="2429FDE1" w14:textId="0987F131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_Toc199154013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6</w:t>
      </w:r>
      <w:r>
        <w:rPr>
          <w:noProof/>
        </w:rPr>
        <w:fldChar w:fldCharType="end"/>
      </w:r>
    </w:p>
    <w:p w14:paraId="79FD5EA0" w14:textId="145CB9F1" w:rsidR="00B14158" w:rsidRDefault="00B14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LCQI 3: pathological diagnosis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_Toc199154014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8</w:t>
      </w:r>
      <w:r>
        <w:rPr>
          <w:noProof/>
        </w:rPr>
        <w:fldChar w:fldCharType="end"/>
      </w:r>
    </w:p>
    <w:p w14:paraId="082421AE" w14:textId="31DBFB9B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Measure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_Toc199154015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8</w:t>
      </w:r>
      <w:r>
        <w:rPr>
          <w:noProof/>
        </w:rPr>
        <w:fldChar w:fldCharType="end"/>
      </w:r>
    </w:p>
    <w:p w14:paraId="6D2CC5EF" w14:textId="23DC899C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_Toc199154016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9</w:t>
      </w:r>
      <w:r>
        <w:rPr>
          <w:noProof/>
        </w:rPr>
        <w:fldChar w:fldCharType="end"/>
      </w:r>
    </w:p>
    <w:p w14:paraId="69B244BA" w14:textId="05A5939F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_Toc199154017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9</w:t>
      </w:r>
      <w:r>
        <w:rPr>
          <w:noProof/>
        </w:rPr>
        <w:fldChar w:fldCharType="end"/>
      </w:r>
    </w:p>
    <w:p w14:paraId="77038AC7" w14:textId="3F117322" w:rsidR="00B14158" w:rsidRDefault="00B14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LCQI 6: Surgical resection for lung cancer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_Toc199154018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11</w:t>
      </w:r>
      <w:r>
        <w:rPr>
          <w:noProof/>
        </w:rPr>
        <w:fldChar w:fldCharType="end"/>
      </w:r>
    </w:p>
    <w:p w14:paraId="5DEFF41F" w14:textId="4B146185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Measure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_Toc199154019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11</w:t>
      </w:r>
      <w:r>
        <w:rPr>
          <w:noProof/>
        </w:rPr>
        <w:fldChar w:fldCharType="end"/>
      </w:r>
    </w:p>
    <w:p w14:paraId="59751E9B" w14:textId="31DB3A9C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_Toc199154020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12</w:t>
      </w:r>
      <w:r>
        <w:rPr>
          <w:noProof/>
        </w:rPr>
        <w:fldChar w:fldCharType="end"/>
      </w:r>
    </w:p>
    <w:p w14:paraId="7D23F5E0" w14:textId="1A068FBA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_Toc199154021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13</w:t>
      </w:r>
      <w:r>
        <w:rPr>
          <w:noProof/>
        </w:rPr>
        <w:fldChar w:fldCharType="end"/>
      </w:r>
    </w:p>
    <w:p w14:paraId="679C7CD9" w14:textId="760F6F43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Curative resection ACHI procedure codes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_Toc199154022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13</w:t>
      </w:r>
      <w:r>
        <w:rPr>
          <w:noProof/>
        </w:rPr>
        <w:fldChar w:fldCharType="end"/>
      </w:r>
    </w:p>
    <w:p w14:paraId="796E6F04" w14:textId="442D64C4" w:rsidR="00B14158" w:rsidRDefault="00B14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LCQI 7: Systemic anti-cancer therapy for lung cancer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_Toc199154023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15</w:t>
      </w:r>
      <w:r>
        <w:rPr>
          <w:noProof/>
        </w:rPr>
        <w:fldChar w:fldCharType="end"/>
      </w:r>
    </w:p>
    <w:p w14:paraId="1CA5D2A8" w14:textId="63E85573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Measure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_Toc199154024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15</w:t>
      </w:r>
      <w:r>
        <w:rPr>
          <w:noProof/>
        </w:rPr>
        <w:fldChar w:fldCharType="end"/>
      </w:r>
    </w:p>
    <w:p w14:paraId="208F4795" w14:textId="54E4FD50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_Toc199154025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16</w:t>
      </w:r>
      <w:r>
        <w:rPr>
          <w:noProof/>
        </w:rPr>
        <w:fldChar w:fldCharType="end"/>
      </w:r>
    </w:p>
    <w:p w14:paraId="33B9DCB9" w14:textId="1CB7F0A7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_Toc199154026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18</w:t>
      </w:r>
      <w:r>
        <w:rPr>
          <w:noProof/>
        </w:rPr>
        <w:fldChar w:fldCharType="end"/>
      </w:r>
    </w:p>
    <w:p w14:paraId="7C556485" w14:textId="7C2C0605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Chemotherapy drug codes and names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_Toc199154027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19</w:t>
      </w:r>
      <w:r>
        <w:rPr>
          <w:noProof/>
        </w:rPr>
        <w:fldChar w:fldCharType="end"/>
      </w:r>
    </w:p>
    <w:p w14:paraId="72FE2ECF" w14:textId="73657DBB" w:rsidR="00B14158" w:rsidRDefault="00B14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LCQI 8: Radiation therapy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_Toc199154028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21</w:t>
      </w:r>
      <w:r>
        <w:rPr>
          <w:noProof/>
        </w:rPr>
        <w:fldChar w:fldCharType="end"/>
      </w:r>
    </w:p>
    <w:p w14:paraId="1C56BC01" w14:textId="5ADE0326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Measure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_Toc199154029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21</w:t>
      </w:r>
      <w:r>
        <w:rPr>
          <w:noProof/>
        </w:rPr>
        <w:fldChar w:fldCharType="end"/>
      </w:r>
    </w:p>
    <w:p w14:paraId="46772F21" w14:textId="2F3683AD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_Toc199154030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22</w:t>
      </w:r>
      <w:r>
        <w:rPr>
          <w:noProof/>
        </w:rPr>
        <w:fldChar w:fldCharType="end"/>
      </w:r>
    </w:p>
    <w:p w14:paraId="6557EABD" w14:textId="439003DD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_Toc199154031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23</w:t>
      </w:r>
      <w:r>
        <w:rPr>
          <w:noProof/>
        </w:rPr>
        <w:fldChar w:fldCharType="end"/>
      </w:r>
    </w:p>
    <w:p w14:paraId="78D5481F" w14:textId="6A569F5A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Chemotherapy drug codes and names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_Toc199154032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24</w:t>
      </w:r>
      <w:r>
        <w:rPr>
          <w:noProof/>
        </w:rPr>
        <w:fldChar w:fldCharType="end"/>
      </w:r>
    </w:p>
    <w:p w14:paraId="293CC9F2" w14:textId="742091C9" w:rsidR="00B14158" w:rsidRDefault="00B14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LCQI 9: Treatment mortality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_Toc199154033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26</w:t>
      </w:r>
      <w:r>
        <w:rPr>
          <w:noProof/>
        </w:rPr>
        <w:fldChar w:fldCharType="end"/>
      </w:r>
    </w:p>
    <w:p w14:paraId="1C1C05FC" w14:textId="45B6B286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Measure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_Toc199154034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26</w:t>
      </w:r>
      <w:r>
        <w:rPr>
          <w:noProof/>
        </w:rPr>
        <w:fldChar w:fldCharType="end"/>
      </w:r>
    </w:p>
    <w:p w14:paraId="7A1E4971" w14:textId="44F39BBD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_Toc199154035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28</w:t>
      </w:r>
      <w:r>
        <w:rPr>
          <w:noProof/>
        </w:rPr>
        <w:fldChar w:fldCharType="end"/>
      </w:r>
    </w:p>
    <w:p w14:paraId="76F47D64" w14:textId="37E90852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_Toc199154036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30</w:t>
      </w:r>
      <w:r>
        <w:rPr>
          <w:noProof/>
        </w:rPr>
        <w:fldChar w:fldCharType="end"/>
      </w:r>
    </w:p>
    <w:p w14:paraId="1C7B6396" w14:textId="134A3FDA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Curative resection ACHI procedure codes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_Toc199154037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30</w:t>
      </w:r>
      <w:r>
        <w:rPr>
          <w:noProof/>
        </w:rPr>
        <w:fldChar w:fldCharType="end"/>
      </w:r>
    </w:p>
    <w:p w14:paraId="44A82784" w14:textId="2C0E3B8D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Chemotherapy drug codes and names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_Toc199154038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31</w:t>
      </w:r>
      <w:r>
        <w:rPr>
          <w:noProof/>
        </w:rPr>
        <w:fldChar w:fldCharType="end"/>
      </w:r>
    </w:p>
    <w:p w14:paraId="0200CB5F" w14:textId="1CB89844" w:rsidR="00B14158" w:rsidRDefault="00B14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LCQI 10: Overall survival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_Toc199154039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33</w:t>
      </w:r>
      <w:r>
        <w:rPr>
          <w:noProof/>
        </w:rPr>
        <w:fldChar w:fldCharType="end"/>
      </w:r>
    </w:p>
    <w:p w14:paraId="7386BBDF" w14:textId="18943DA8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lastRenderedPageBreak/>
        <w:t>Measure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_Toc199154040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33</w:t>
      </w:r>
      <w:r>
        <w:rPr>
          <w:noProof/>
        </w:rPr>
        <w:fldChar w:fldCharType="end"/>
      </w:r>
    </w:p>
    <w:p w14:paraId="12E25B58" w14:textId="5A5871D3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_Toc199154041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34</w:t>
      </w:r>
      <w:r>
        <w:rPr>
          <w:noProof/>
        </w:rPr>
        <w:fldChar w:fldCharType="end"/>
      </w:r>
    </w:p>
    <w:p w14:paraId="10D6F6CB" w14:textId="1FF4AD6D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_Toc199154042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35</w:t>
      </w:r>
      <w:r>
        <w:rPr>
          <w:noProof/>
        </w:rPr>
        <w:fldChar w:fldCharType="end"/>
      </w:r>
    </w:p>
    <w:p w14:paraId="21C68996" w14:textId="16C30B28" w:rsidR="00B14158" w:rsidRDefault="00B14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LCQI 11: Cancer treatment at the end of life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_Toc199154043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37</w:t>
      </w:r>
      <w:r>
        <w:rPr>
          <w:noProof/>
        </w:rPr>
        <w:fldChar w:fldCharType="end"/>
      </w:r>
    </w:p>
    <w:p w14:paraId="5899100A" w14:textId="4C359800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Measure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_Toc199154044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37</w:t>
      </w:r>
      <w:r>
        <w:rPr>
          <w:noProof/>
        </w:rPr>
        <w:fldChar w:fldCharType="end"/>
      </w:r>
    </w:p>
    <w:p w14:paraId="03093397" w14:textId="25A23F0E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_Toc199154045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38</w:t>
      </w:r>
      <w:r>
        <w:rPr>
          <w:noProof/>
        </w:rPr>
        <w:fldChar w:fldCharType="end"/>
      </w:r>
    </w:p>
    <w:p w14:paraId="130CE72C" w14:textId="7CA77FD2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_Toc199154046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39</w:t>
      </w:r>
      <w:r>
        <w:rPr>
          <w:noProof/>
        </w:rPr>
        <w:fldChar w:fldCharType="end"/>
      </w:r>
    </w:p>
    <w:p w14:paraId="710D491E" w14:textId="5A88A31C" w:rsidR="00B14158" w:rsidRDefault="00B14158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NZ"/>
          <w14:ligatures w14:val="standardContextual"/>
        </w:rPr>
      </w:pPr>
      <w:r>
        <w:rPr>
          <w:noProof/>
        </w:rPr>
        <w:t>Chemotherapy drug codes and names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_Toc199154047 \h </w:instrText>
      </w:r>
      <w:r>
        <w:rPr>
          <w:noProof/>
        </w:rPr>
      </w:r>
      <w:r>
        <w:rPr>
          <w:noProof/>
        </w:rPr>
        <w:fldChar w:fldCharType="separate"/>
      </w:r>
      <w:r w:rsidR="00617BC7">
        <w:rPr>
          <w:noProof/>
        </w:rPr>
        <w:t>39</w:t>
      </w:r>
      <w:r>
        <w:rPr>
          <w:noProof/>
        </w:rPr>
        <w:fldChar w:fldCharType="end"/>
      </w:r>
    </w:p>
    <w:p w14:paraId="5E2A9194" w14:textId="25BAF558" w:rsidR="00C86248" w:rsidRPr="00B47C82" w:rsidRDefault="00C86248">
      <w:r w:rsidRPr="00B47C82">
        <w:rPr>
          <w:b/>
        </w:rPr>
        <w:fldChar w:fldCharType="end"/>
      </w:r>
    </w:p>
    <w:p w14:paraId="5E2A919B" w14:textId="77777777" w:rsidR="00FB0A5B" w:rsidRPr="00B47C82" w:rsidRDefault="00FB0A5B" w:rsidP="003A5FEA"/>
    <w:p w14:paraId="5E2A919C" w14:textId="77777777" w:rsidR="00852C5D" w:rsidRPr="00B47C82" w:rsidRDefault="00852C5D" w:rsidP="003A5FEA"/>
    <w:p w14:paraId="5E2A919D" w14:textId="77777777" w:rsidR="00852C5D" w:rsidRPr="00B47C82" w:rsidRDefault="00852C5D" w:rsidP="003A5FEA"/>
    <w:p w14:paraId="5E2A919E" w14:textId="77777777" w:rsidR="001D3E4E" w:rsidRPr="00B47C82" w:rsidRDefault="001D3E4E" w:rsidP="003A5FEA">
      <w:pPr>
        <w:sectPr w:rsidR="001D3E4E" w:rsidRPr="00B47C82" w:rsidSect="007D24A8">
          <w:headerReference w:type="even" r:id="rId22"/>
          <w:headerReference w:type="default" r:id="rId23"/>
          <w:footerReference w:type="even" r:id="rId24"/>
          <w:footerReference w:type="default" r:id="rId25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7595A0D8" w14:textId="77777777" w:rsidR="003446ED" w:rsidRPr="006C2484" w:rsidRDefault="003446ED" w:rsidP="003446ED">
      <w:pPr>
        <w:pStyle w:val="Heading1"/>
      </w:pPr>
      <w:bookmarkStart w:id="2" w:name="_Toc157426282"/>
      <w:bookmarkStart w:id="3" w:name="_Toc199154008"/>
      <w:r w:rsidRPr="006C2484">
        <w:lastRenderedPageBreak/>
        <w:t>Introduction</w:t>
      </w:r>
      <w:bookmarkEnd w:id="2"/>
      <w:bookmarkEnd w:id="3"/>
    </w:p>
    <w:p w14:paraId="084887E4" w14:textId="0FFD27FE" w:rsidR="003446ED" w:rsidRPr="00BF2EE9" w:rsidRDefault="003446ED" w:rsidP="003446ED">
      <w:r w:rsidRPr="00BF2EE9">
        <w:t>Te Aho o Te Kahu</w:t>
      </w:r>
      <w:r w:rsidR="003C7550">
        <w:t xml:space="preserve"> –</w:t>
      </w:r>
      <w:r w:rsidRPr="00BF2EE9">
        <w:t xml:space="preserve"> Cancer Control Agency </w:t>
      </w:r>
      <w:r w:rsidR="000F0E19">
        <w:t xml:space="preserve">(the Agency) </w:t>
      </w:r>
      <w:r w:rsidRPr="00BF2EE9">
        <w:t xml:space="preserve">and the </w:t>
      </w:r>
      <w:r w:rsidR="003C7550" w:rsidRPr="00BF2EE9">
        <w:t xml:space="preserve">national lung cancer working group </w:t>
      </w:r>
      <w:r w:rsidR="000F0E19">
        <w:t xml:space="preserve">(the working group) </w:t>
      </w:r>
      <w:r w:rsidR="00F04360">
        <w:t>identified</w:t>
      </w:r>
      <w:r w:rsidRPr="00BF2EE9">
        <w:t xml:space="preserve"> a set of 11 quality performance indicators (QPIs) for lung cancer. Of these 11, eight are currently measurable</w:t>
      </w:r>
      <w:r w:rsidR="000F0E19">
        <w:t xml:space="preserve"> with available data</w:t>
      </w:r>
      <w:r w:rsidRPr="00BF2EE9">
        <w:t>.</w:t>
      </w:r>
    </w:p>
    <w:p w14:paraId="6191EE66" w14:textId="77777777" w:rsidR="003446ED" w:rsidRDefault="003446ED" w:rsidP="003446ED">
      <w:pPr>
        <w:rPr>
          <w:spacing w:val="-2"/>
        </w:rPr>
      </w:pPr>
    </w:p>
    <w:p w14:paraId="36739E37" w14:textId="48E7204F" w:rsidR="003446ED" w:rsidRDefault="003446ED" w:rsidP="003446ED">
      <w:pPr>
        <w:rPr>
          <w:spacing w:val="-2"/>
        </w:rPr>
      </w:pPr>
      <w:r>
        <w:rPr>
          <w:spacing w:val="-2"/>
        </w:rPr>
        <w:t>Th</w:t>
      </w:r>
      <w:r w:rsidR="00567E08">
        <w:rPr>
          <w:spacing w:val="-2"/>
        </w:rPr>
        <w:t>ose</w:t>
      </w:r>
      <w:r>
        <w:rPr>
          <w:spacing w:val="-2"/>
        </w:rPr>
        <w:t xml:space="preserve"> QPIs that were able to be calculated using the </w:t>
      </w:r>
      <w:r w:rsidR="00F973DC">
        <w:rPr>
          <w:spacing w:val="-2"/>
        </w:rPr>
        <w:t xml:space="preserve">national collections of Health New Zealand | </w:t>
      </w:r>
      <w:r>
        <w:rPr>
          <w:spacing w:val="-2"/>
        </w:rPr>
        <w:t>Te Whatu Ora</w:t>
      </w:r>
      <w:r w:rsidR="00B231E9">
        <w:rPr>
          <w:spacing w:val="-2"/>
        </w:rPr>
        <w:t xml:space="preserve"> </w:t>
      </w:r>
      <w:r>
        <w:rPr>
          <w:spacing w:val="-2"/>
        </w:rPr>
        <w:t xml:space="preserve">are presented in the </w:t>
      </w:r>
      <w:r w:rsidR="002E01D6" w:rsidRPr="00DB3D82">
        <w:rPr>
          <w:i/>
          <w:iCs/>
          <w:spacing w:val="-2"/>
        </w:rPr>
        <w:t>L</w:t>
      </w:r>
      <w:r w:rsidRPr="00DB3D82">
        <w:rPr>
          <w:i/>
          <w:iCs/>
          <w:spacing w:val="-2"/>
        </w:rPr>
        <w:t xml:space="preserve">ung </w:t>
      </w:r>
      <w:r w:rsidR="002E01D6" w:rsidRPr="00DB3D82">
        <w:rPr>
          <w:i/>
          <w:iCs/>
          <w:spacing w:val="-2"/>
        </w:rPr>
        <w:t>C</w:t>
      </w:r>
      <w:r w:rsidRPr="00DB3D82">
        <w:rPr>
          <w:i/>
          <w:iCs/>
          <w:spacing w:val="-2"/>
        </w:rPr>
        <w:t xml:space="preserve">ancer Quality Improvement Monitoring Report </w:t>
      </w:r>
      <w:r w:rsidR="00A01115" w:rsidRPr="00DB3D82">
        <w:rPr>
          <w:i/>
          <w:iCs/>
          <w:spacing w:val="-2"/>
        </w:rPr>
        <w:t>Update</w:t>
      </w:r>
      <w:r w:rsidR="00A01115">
        <w:rPr>
          <w:spacing w:val="-2"/>
        </w:rPr>
        <w:t xml:space="preserve"> </w:t>
      </w:r>
      <w:r>
        <w:rPr>
          <w:spacing w:val="-2"/>
        </w:rPr>
        <w:t>(the monitoring report).</w:t>
      </w:r>
    </w:p>
    <w:p w14:paraId="0C8971AF" w14:textId="77777777" w:rsidR="003446ED" w:rsidRDefault="003446ED" w:rsidP="003446ED">
      <w:pPr>
        <w:rPr>
          <w:spacing w:val="-2"/>
        </w:rPr>
      </w:pPr>
    </w:p>
    <w:p w14:paraId="74F3FFDA" w14:textId="46FB3BE2" w:rsidR="003446ED" w:rsidRDefault="00FE4346" w:rsidP="003446ED">
      <w:r>
        <w:t>T</w:t>
      </w:r>
      <w:r w:rsidR="003446ED">
        <w:t xml:space="preserve">his document </w:t>
      </w:r>
      <w:r w:rsidR="000F0E19">
        <w:t xml:space="preserve">accompanies the monitoring report and </w:t>
      </w:r>
      <w:r w:rsidR="001C75CD">
        <w:t xml:space="preserve">aims </w:t>
      </w:r>
      <w:r w:rsidR="003446ED">
        <w:t>to make it easier for analysts to replicate our calculations. For each measure we have provided supporting information, a table and a flow diagram.</w:t>
      </w:r>
    </w:p>
    <w:p w14:paraId="4FAB3B5D" w14:textId="77777777" w:rsidR="003446ED" w:rsidRDefault="003446ED" w:rsidP="003446ED"/>
    <w:p w14:paraId="771151A6" w14:textId="23BAD9BA" w:rsidR="003446ED" w:rsidRDefault="003446ED" w:rsidP="003446ED">
      <w:r>
        <w:t xml:space="preserve">This document provides specifications for </w:t>
      </w:r>
      <w:r w:rsidR="00FE2B36">
        <w:t>the</w:t>
      </w:r>
      <w:r w:rsidR="00983F8F">
        <w:t xml:space="preserve"> eight </w:t>
      </w:r>
      <w:r w:rsidR="00366D3E">
        <w:t>QPIs.</w:t>
      </w:r>
      <w:r w:rsidR="0084690D">
        <w:t xml:space="preserve"> Please note</w:t>
      </w:r>
      <w:r w:rsidR="0047056E">
        <w:t xml:space="preserve"> the term lung cancer quality indicator and its a</w:t>
      </w:r>
      <w:r w:rsidR="0084690D">
        <w:t xml:space="preserve">bbreviation </w:t>
      </w:r>
      <w:r w:rsidR="0047056E">
        <w:t>(</w:t>
      </w:r>
      <w:r w:rsidR="0084690D">
        <w:t>LCQI</w:t>
      </w:r>
      <w:r w:rsidR="0047056E">
        <w:t>), which is used going forward</w:t>
      </w:r>
      <w:r w:rsidR="0084690D">
        <w:t>.</w:t>
      </w:r>
    </w:p>
    <w:p w14:paraId="745CA005" w14:textId="77777777" w:rsidR="0052500C" w:rsidRDefault="0052500C" w:rsidP="003446ED"/>
    <w:tbl>
      <w:tblPr>
        <w:tblpPr w:leftFromText="180" w:rightFromText="180" w:vertAnchor="text" w:tblpX="57" w:tblpY="1"/>
        <w:tblOverlap w:val="never"/>
        <w:tblW w:w="8080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2835"/>
        <w:gridCol w:w="1701"/>
        <w:gridCol w:w="1701"/>
      </w:tblGrid>
      <w:tr w:rsidR="006E0216" w:rsidRPr="00F963A7" w14:paraId="1543C3DD" w14:textId="77777777" w:rsidTr="009D302B">
        <w:trPr>
          <w:cantSplit/>
          <w:tblHeader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7360F999" w14:textId="77777777" w:rsidR="006E0216" w:rsidRPr="005B7394" w:rsidRDefault="006E0216" w:rsidP="007D24A8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5B7394">
              <w:rPr>
                <w:b/>
                <w:sz w:val="20"/>
                <w:szCs w:val="22"/>
              </w:rPr>
              <w:t>Indicator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6A544E40" w14:textId="77777777" w:rsidR="006E0216" w:rsidRPr="005B7394" w:rsidRDefault="006E0216" w:rsidP="007D24A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5B7394">
              <w:rPr>
                <w:b/>
                <w:sz w:val="20"/>
                <w:szCs w:val="22"/>
              </w:rPr>
              <w:t>Measure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3F4AEE34" w14:textId="77777777" w:rsidR="006E0216" w:rsidRPr="005B7394" w:rsidRDefault="006E0216" w:rsidP="007D24A8">
            <w:pPr>
              <w:pStyle w:val="TableText"/>
              <w:rPr>
                <w:b/>
                <w:sz w:val="20"/>
                <w:szCs w:val="22"/>
              </w:rPr>
            </w:pPr>
            <w:r w:rsidRPr="005B7394">
              <w:rPr>
                <w:b/>
                <w:sz w:val="20"/>
                <w:szCs w:val="22"/>
              </w:rPr>
              <w:t>Measure abbreviation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38A10B85" w14:textId="77777777" w:rsidR="006E0216" w:rsidRPr="005B7394" w:rsidRDefault="006E0216" w:rsidP="007D24A8">
            <w:pPr>
              <w:pStyle w:val="TableText"/>
              <w:rPr>
                <w:b/>
                <w:sz w:val="20"/>
                <w:szCs w:val="22"/>
              </w:rPr>
            </w:pPr>
            <w:r w:rsidRPr="005B7394">
              <w:rPr>
                <w:b/>
                <w:sz w:val="20"/>
                <w:szCs w:val="22"/>
              </w:rPr>
              <w:t>Measure type</w:t>
            </w:r>
          </w:p>
        </w:tc>
      </w:tr>
      <w:tr w:rsidR="006E0216" w14:paraId="66F93527" w14:textId="77777777" w:rsidTr="009D302B">
        <w:trPr>
          <w:cantSplit/>
        </w:trPr>
        <w:tc>
          <w:tcPr>
            <w:tcW w:w="1843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3BDA0E4" w14:textId="03ECE19E" w:rsidR="006E0216" w:rsidRPr="005B7394" w:rsidRDefault="00000000" w:rsidP="007D24A8">
            <w:pPr>
              <w:pStyle w:val="TableText"/>
              <w:keepNext/>
              <w:ind w:right="113"/>
              <w:rPr>
                <w:sz w:val="20"/>
                <w:szCs w:val="22"/>
              </w:rPr>
            </w:pPr>
            <w:hyperlink w:anchor="_BCQI_1._ROUTE" w:history="1">
              <w:r w:rsidR="006E0216" w:rsidRPr="005B7394">
                <w:rPr>
                  <w:rStyle w:val="Hyperlink"/>
                  <w:sz w:val="20"/>
                  <w:szCs w:val="22"/>
                </w:rPr>
                <w:t>LCQI 1. Route to diagnosis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CD24016" w14:textId="309E2EC6" w:rsidR="006E0216" w:rsidRPr="005B7394" w:rsidRDefault="00512E23" w:rsidP="007D24A8">
            <w:pPr>
              <w:pStyle w:val="TableText"/>
              <w:ind w:right="113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 xml:space="preserve">Proportion of people with lung cancer who </w:t>
            </w:r>
            <w:r w:rsidR="00C40549">
              <w:rPr>
                <w:sz w:val="20"/>
                <w:szCs w:val="22"/>
              </w:rPr>
              <w:t>were</w:t>
            </w:r>
            <w:r w:rsidRPr="005B7394">
              <w:rPr>
                <w:sz w:val="20"/>
                <w:szCs w:val="22"/>
              </w:rPr>
              <w:t xml:space="preserve"> diagnosed within 14 days after an acute admission to hospital or a visit to an emergency department (emergency presentation)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8F19676" w14:textId="39D45C66" w:rsidR="006E0216" w:rsidRPr="005B7394" w:rsidRDefault="008148EF" w:rsidP="007D24A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Emergency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725FA1E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  <w:tr w:rsidR="006E0216" w14:paraId="0820E216" w14:textId="77777777" w:rsidTr="009D302B">
        <w:trPr>
          <w:cantSplit/>
          <w:trHeight w:val="823"/>
        </w:trPr>
        <w:tc>
          <w:tcPr>
            <w:tcW w:w="1843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0178F45C" w14:textId="31981E06" w:rsidR="006E0216" w:rsidRPr="005B7394" w:rsidRDefault="00000000" w:rsidP="007D24A8">
            <w:pPr>
              <w:pStyle w:val="TableText"/>
              <w:keepNext/>
              <w:ind w:right="113"/>
              <w:rPr>
                <w:b/>
                <w:bCs/>
                <w:sz w:val="20"/>
                <w:szCs w:val="22"/>
              </w:rPr>
            </w:pPr>
            <w:hyperlink w:anchor="_BCQI_7._Post-operative" w:history="1">
              <w:r w:rsidR="006E0216" w:rsidRPr="005B7394">
                <w:rPr>
                  <w:rStyle w:val="Hyperlink"/>
                  <w:bCs/>
                  <w:sz w:val="20"/>
                  <w:szCs w:val="22"/>
                </w:rPr>
                <w:t>LCQI 3.</w:t>
              </w:r>
            </w:hyperlink>
            <w:r w:rsidR="006E0216" w:rsidRPr="005B7394">
              <w:rPr>
                <w:rStyle w:val="Hyperlink"/>
                <w:bCs/>
                <w:sz w:val="20"/>
                <w:szCs w:val="22"/>
              </w:rPr>
              <w:t xml:space="preserve"> Pathological diagnosis</w:t>
            </w:r>
          </w:p>
        </w:tc>
        <w:tc>
          <w:tcPr>
            <w:tcW w:w="2835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8432313" w14:textId="05F8B27A" w:rsidR="006E0216" w:rsidRPr="005B7394" w:rsidRDefault="00DD0607" w:rsidP="007D24A8">
            <w:pPr>
              <w:pStyle w:val="TableText"/>
              <w:ind w:right="113"/>
              <w:rPr>
                <w:sz w:val="20"/>
                <w:szCs w:val="22"/>
              </w:rPr>
            </w:pPr>
            <w:r w:rsidRPr="00DD0607">
              <w:rPr>
                <w:sz w:val="20"/>
                <w:szCs w:val="22"/>
              </w:rPr>
              <w:t>Proportion of people who have a pathological diagnosis of lung cancer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2A5457A" w14:textId="750D5982" w:rsidR="006E0216" w:rsidRPr="005B7394" w:rsidRDefault="008148EF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Pathology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796739CA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  <w:tr w:rsidR="006E0216" w14:paraId="65CB773F" w14:textId="77777777" w:rsidTr="000955E0">
        <w:trPr>
          <w:cantSplit/>
        </w:trPr>
        <w:tc>
          <w:tcPr>
            <w:tcW w:w="1843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708E2873" w14:textId="33C4ABCA" w:rsidR="006E0216" w:rsidRPr="005B7394" w:rsidDel="00BB796C" w:rsidRDefault="00000000" w:rsidP="007D24A8">
            <w:pPr>
              <w:pStyle w:val="TableText"/>
              <w:keepNext/>
              <w:ind w:right="113"/>
              <w:rPr>
                <w:sz w:val="20"/>
                <w:szCs w:val="22"/>
              </w:rPr>
            </w:pPr>
            <w:hyperlink w:anchor="_BCQI_10._Lymph_1" w:history="1">
              <w:r w:rsidR="006E0216" w:rsidRPr="005B7394">
                <w:rPr>
                  <w:rStyle w:val="Hyperlink"/>
                  <w:sz w:val="20"/>
                  <w:szCs w:val="22"/>
                </w:rPr>
                <w:t>LCQI 6. Surgical</w:t>
              </w:r>
            </w:hyperlink>
            <w:r w:rsidR="006E0216" w:rsidRPr="005B7394">
              <w:rPr>
                <w:rStyle w:val="Hyperlink"/>
                <w:sz w:val="20"/>
                <w:szCs w:val="22"/>
              </w:rPr>
              <w:t xml:space="preserve"> resection</w:t>
            </w:r>
            <w:r w:rsidR="005D79AB" w:rsidRPr="005B7394">
              <w:rPr>
                <w:rStyle w:val="Hyperlink"/>
                <w:sz w:val="20"/>
                <w:szCs w:val="22"/>
              </w:rPr>
              <w:t xml:space="preserve"> for lung cancer</w:t>
            </w:r>
          </w:p>
        </w:tc>
        <w:tc>
          <w:tcPr>
            <w:tcW w:w="2835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8B2C867" w14:textId="55BDECDD" w:rsidR="006E0216" w:rsidRPr="005B7394" w:rsidRDefault="006E0216" w:rsidP="007D24A8">
            <w:pPr>
              <w:pStyle w:val="TableText"/>
              <w:ind w:right="113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 xml:space="preserve">Proportion of people with non-small cell lung cancer </w:t>
            </w:r>
            <w:r w:rsidR="00D75A64" w:rsidRPr="005B7394">
              <w:rPr>
                <w:sz w:val="20"/>
                <w:szCs w:val="22"/>
              </w:rPr>
              <w:t xml:space="preserve">(NSCLC) </w:t>
            </w:r>
            <w:r w:rsidRPr="005B7394">
              <w:rPr>
                <w:sz w:val="20"/>
                <w:szCs w:val="22"/>
              </w:rPr>
              <w:t>receiving surgical resection with curative intent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DBEDE61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Resection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3E65E33D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  <w:tr w:rsidR="006E0216" w14:paraId="212FF9E2" w14:textId="77777777" w:rsidTr="009D302B">
        <w:trPr>
          <w:cantSplit/>
        </w:trPr>
        <w:tc>
          <w:tcPr>
            <w:tcW w:w="1843" w:type="dxa"/>
            <w:vMerge w:val="restart"/>
            <w:tcBorders>
              <w:top w:val="single" w:sz="4" w:space="0" w:color="C2D9BA"/>
              <w:right w:val="nil"/>
            </w:tcBorders>
            <w:shd w:val="clear" w:color="auto" w:fill="auto"/>
          </w:tcPr>
          <w:p w14:paraId="49AA8ECB" w14:textId="798BEB4B" w:rsidR="006E0216" w:rsidRPr="005B7394" w:rsidRDefault="00000000" w:rsidP="007D24A8">
            <w:pPr>
              <w:pStyle w:val="TableText"/>
              <w:ind w:right="113"/>
              <w:rPr>
                <w:rStyle w:val="Hyperlink"/>
                <w:sz w:val="20"/>
                <w:szCs w:val="22"/>
              </w:rPr>
            </w:pPr>
            <w:hyperlink w:anchor="_BCQI_16._Rectal" w:history="1">
              <w:r w:rsidR="006E0216" w:rsidRPr="005B7394">
                <w:rPr>
                  <w:rStyle w:val="Hyperlink"/>
                  <w:sz w:val="20"/>
                  <w:szCs w:val="22"/>
                </w:rPr>
                <w:t>LCQI 7. Systemic</w:t>
              </w:r>
            </w:hyperlink>
            <w:r w:rsidR="006E0216" w:rsidRPr="005B7394">
              <w:rPr>
                <w:rStyle w:val="Hyperlink"/>
                <w:sz w:val="20"/>
                <w:szCs w:val="22"/>
              </w:rPr>
              <w:t xml:space="preserve"> </w:t>
            </w:r>
            <w:r w:rsidR="00366D3E" w:rsidRPr="005B7394">
              <w:rPr>
                <w:rStyle w:val="Hyperlink"/>
                <w:sz w:val="20"/>
                <w:szCs w:val="22"/>
              </w:rPr>
              <w:t>anti-cancer therapy</w:t>
            </w:r>
            <w:r w:rsidR="00B02027" w:rsidRPr="005B7394">
              <w:rPr>
                <w:rStyle w:val="Hyperlink"/>
                <w:sz w:val="20"/>
                <w:szCs w:val="22"/>
              </w:rPr>
              <w:t xml:space="preserve"> for lung cancer</w:t>
            </w:r>
          </w:p>
        </w:tc>
        <w:tc>
          <w:tcPr>
            <w:tcW w:w="2835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87FEAB0" w14:textId="3920B8D4" w:rsidR="006E0216" w:rsidRPr="005B7394" w:rsidRDefault="006E0216" w:rsidP="00D32B56">
            <w:pPr>
              <w:pStyle w:val="TableText"/>
              <w:numPr>
                <w:ilvl w:val="0"/>
                <w:numId w:val="49"/>
              </w:numPr>
              <w:spacing w:line="240" w:lineRule="auto"/>
              <w:ind w:right="113"/>
              <w:rPr>
                <w:szCs w:val="22"/>
              </w:rPr>
            </w:pPr>
            <w:r w:rsidRPr="005B7394">
              <w:rPr>
                <w:sz w:val="20"/>
                <w:szCs w:val="22"/>
              </w:rPr>
              <w:t xml:space="preserve">Proportion of people with </w:t>
            </w:r>
            <w:r w:rsidR="009C10D5" w:rsidRPr="005B7394">
              <w:rPr>
                <w:sz w:val="20"/>
                <w:szCs w:val="22"/>
              </w:rPr>
              <w:t>NSCLC</w:t>
            </w:r>
            <w:r w:rsidRPr="005B7394">
              <w:rPr>
                <w:sz w:val="20"/>
                <w:szCs w:val="22"/>
              </w:rPr>
              <w:t xml:space="preserve"> receiving systemic anti-cancer therapy</w:t>
            </w:r>
            <w:r w:rsidR="009C10D5" w:rsidRPr="005B7394">
              <w:rPr>
                <w:sz w:val="20"/>
                <w:szCs w:val="22"/>
              </w:rPr>
              <w:t xml:space="preserve"> (SACT)</w:t>
            </w:r>
            <w:r w:rsidR="00292365" w:rsidRPr="005B7394">
              <w:rPr>
                <w:sz w:val="2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E5B10C4" w14:textId="77777777" w:rsidR="006E0216" w:rsidRPr="005B7394" w:rsidRDefault="006E0216" w:rsidP="00D32B56">
            <w:pPr>
              <w:pStyle w:val="TableText"/>
              <w:numPr>
                <w:ilvl w:val="0"/>
                <w:numId w:val="50"/>
              </w:numPr>
              <w:spacing w:line="240" w:lineRule="auto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NSCLC_SACT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069F1D34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  <w:tr w:rsidR="006E0216" w14:paraId="20BF04A0" w14:textId="77777777" w:rsidTr="009D302B">
        <w:trPr>
          <w:cantSplit/>
        </w:trPr>
        <w:tc>
          <w:tcPr>
            <w:tcW w:w="1843" w:type="dxa"/>
            <w:vMerge/>
            <w:tcBorders>
              <w:bottom w:val="single" w:sz="4" w:space="0" w:color="C2D9BA"/>
              <w:right w:val="nil"/>
            </w:tcBorders>
            <w:shd w:val="clear" w:color="auto" w:fill="auto"/>
          </w:tcPr>
          <w:p w14:paraId="48920A19" w14:textId="77777777" w:rsidR="006E0216" w:rsidRPr="005B7394" w:rsidRDefault="006E0216" w:rsidP="007D24A8">
            <w:pPr>
              <w:pStyle w:val="TableText"/>
              <w:ind w:right="113"/>
              <w:rPr>
                <w:sz w:val="2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AB06BF1" w14:textId="703E4B1B" w:rsidR="006E0216" w:rsidRPr="005B7394" w:rsidRDefault="006E0216" w:rsidP="00D32B56">
            <w:pPr>
              <w:pStyle w:val="TableText"/>
              <w:numPr>
                <w:ilvl w:val="0"/>
                <w:numId w:val="50"/>
              </w:numPr>
              <w:spacing w:line="240" w:lineRule="auto"/>
              <w:ind w:right="113"/>
              <w:rPr>
                <w:szCs w:val="22"/>
              </w:rPr>
            </w:pPr>
            <w:r w:rsidRPr="005B7394">
              <w:rPr>
                <w:sz w:val="20"/>
                <w:szCs w:val="22"/>
              </w:rPr>
              <w:t xml:space="preserve">Proportion of people with small cell lung cancer </w:t>
            </w:r>
            <w:r w:rsidR="009C10D5" w:rsidRPr="005B7394">
              <w:rPr>
                <w:sz w:val="20"/>
                <w:szCs w:val="22"/>
              </w:rPr>
              <w:t xml:space="preserve">(SCLC) </w:t>
            </w:r>
            <w:r w:rsidRPr="005B7394">
              <w:rPr>
                <w:sz w:val="20"/>
                <w:szCs w:val="22"/>
              </w:rPr>
              <w:t xml:space="preserve">receiving </w:t>
            </w:r>
            <w:r w:rsidR="009C10D5" w:rsidRPr="005B7394">
              <w:rPr>
                <w:sz w:val="20"/>
                <w:szCs w:val="22"/>
              </w:rPr>
              <w:t>SACT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D29B605" w14:textId="77777777" w:rsidR="006E0216" w:rsidRPr="005B7394" w:rsidRDefault="006E0216" w:rsidP="00D32B56">
            <w:pPr>
              <w:pStyle w:val="TableText"/>
              <w:numPr>
                <w:ilvl w:val="0"/>
                <w:numId w:val="51"/>
              </w:numPr>
              <w:spacing w:line="240" w:lineRule="auto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SCLC_SACT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5438C3DE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  <w:tr w:rsidR="006E0216" w14:paraId="2313D0E8" w14:textId="77777777" w:rsidTr="009D302B">
        <w:trPr>
          <w:cantSplit/>
        </w:trPr>
        <w:tc>
          <w:tcPr>
            <w:tcW w:w="1843" w:type="dxa"/>
            <w:vMerge w:val="restart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5B2133F5" w14:textId="1D5A4DD5" w:rsidR="006E0216" w:rsidRPr="005B7394" w:rsidRDefault="00000000" w:rsidP="007D24A8">
            <w:pPr>
              <w:pStyle w:val="TableText"/>
              <w:ind w:right="113"/>
              <w:rPr>
                <w:rStyle w:val="Hyperlink"/>
                <w:sz w:val="20"/>
                <w:szCs w:val="22"/>
              </w:rPr>
            </w:pPr>
            <w:hyperlink w:anchor="_BCQI_19._Emergency_1" w:history="1">
              <w:r w:rsidR="006E0216" w:rsidRPr="005B7394">
                <w:rPr>
                  <w:rStyle w:val="Hyperlink"/>
                  <w:sz w:val="20"/>
                  <w:szCs w:val="22"/>
                </w:rPr>
                <w:t>LCQI 8. Radiation</w:t>
              </w:r>
            </w:hyperlink>
            <w:r w:rsidR="006E0216" w:rsidRPr="005B7394">
              <w:rPr>
                <w:rStyle w:val="Hyperlink"/>
                <w:sz w:val="20"/>
                <w:szCs w:val="22"/>
              </w:rPr>
              <w:t xml:space="preserve"> </w:t>
            </w:r>
            <w:r w:rsidR="007F22E3" w:rsidRPr="005B7394">
              <w:rPr>
                <w:rStyle w:val="Hyperlink"/>
                <w:sz w:val="20"/>
                <w:szCs w:val="22"/>
              </w:rPr>
              <w:t>therapy</w:t>
            </w:r>
          </w:p>
        </w:tc>
        <w:tc>
          <w:tcPr>
            <w:tcW w:w="2835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23D322EF" w14:textId="4550310C" w:rsidR="006E0216" w:rsidRPr="00F92196" w:rsidRDefault="009002C4" w:rsidP="00F92196">
            <w:pPr>
              <w:pStyle w:val="TableText"/>
              <w:numPr>
                <w:ilvl w:val="0"/>
                <w:numId w:val="45"/>
              </w:numPr>
              <w:ind w:right="113"/>
              <w:rPr>
                <w:sz w:val="20"/>
              </w:rPr>
            </w:pPr>
            <w:r w:rsidRPr="00A31A52">
              <w:rPr>
                <w:sz w:val="20"/>
              </w:rPr>
              <w:t>Proportion of people with lung cancer receiving radiation treatment, by intent and type of lung cancer (NSCLC/SCLC)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5EFF7FF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Radiation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1209F54A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  <w:tr w:rsidR="006E0216" w14:paraId="621E2040" w14:textId="77777777" w:rsidTr="009D302B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C2D9BA"/>
              <w:right w:val="nil"/>
            </w:tcBorders>
            <w:shd w:val="clear" w:color="auto" w:fill="auto"/>
          </w:tcPr>
          <w:p w14:paraId="4A421086" w14:textId="77777777" w:rsidR="006E0216" w:rsidRPr="005B7394" w:rsidRDefault="006E0216" w:rsidP="007D24A8">
            <w:pPr>
              <w:pStyle w:val="TableText"/>
              <w:ind w:right="113"/>
              <w:rPr>
                <w:sz w:val="2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380C004" w14:textId="0DC38C6A" w:rsidR="006E0216" w:rsidRPr="00C2746B" w:rsidRDefault="00C2746B" w:rsidP="00C2746B">
            <w:pPr>
              <w:pStyle w:val="ListParagraph"/>
              <w:numPr>
                <w:ilvl w:val="0"/>
                <w:numId w:val="45"/>
              </w:numPr>
              <w:rPr>
                <w:rFonts w:ascii="Fira Sans" w:hAnsi="Fira Sans"/>
                <w:sz w:val="20"/>
                <w:szCs w:val="22"/>
              </w:rPr>
            </w:pPr>
            <w:r w:rsidRPr="00C2746B">
              <w:rPr>
                <w:rFonts w:ascii="Fira Sans" w:hAnsi="Fira Sans"/>
                <w:sz w:val="20"/>
                <w:szCs w:val="22"/>
              </w:rPr>
              <w:t>Proportion of people with primary lung cancer receiving SABR, by intent and type of lung cancer (NSCLC/SCLC)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D534366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SABR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5E4D9A1D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  <w:tr w:rsidR="006E0216" w14:paraId="6144A1E5" w14:textId="77777777" w:rsidTr="009D302B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C2D9BA"/>
              <w:right w:val="nil"/>
            </w:tcBorders>
            <w:shd w:val="clear" w:color="auto" w:fill="auto"/>
          </w:tcPr>
          <w:p w14:paraId="38C82FA9" w14:textId="77777777" w:rsidR="006E0216" w:rsidRPr="005B7394" w:rsidRDefault="006E0216" w:rsidP="007D24A8">
            <w:pPr>
              <w:pStyle w:val="TableText"/>
              <w:ind w:right="113"/>
              <w:rPr>
                <w:sz w:val="2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72D93C42" w14:textId="7ED5B416" w:rsidR="006E0216" w:rsidRPr="005B7394" w:rsidRDefault="00790970" w:rsidP="00D32B56">
            <w:pPr>
              <w:pStyle w:val="TableText"/>
              <w:numPr>
                <w:ilvl w:val="0"/>
                <w:numId w:val="45"/>
              </w:numPr>
              <w:spacing w:line="240" w:lineRule="auto"/>
              <w:ind w:right="113"/>
              <w:rPr>
                <w:sz w:val="20"/>
                <w:szCs w:val="22"/>
              </w:rPr>
            </w:pPr>
            <w:r w:rsidRPr="00790970">
              <w:rPr>
                <w:sz w:val="20"/>
                <w:szCs w:val="22"/>
              </w:rPr>
              <w:t>Proportion of people with lung cancer receiving concurrent chemoradiation, by intent and type of lung cancer (NSCLC/SCLC)</w:t>
            </w:r>
            <w:r w:rsidR="006E0216" w:rsidRPr="005B7394">
              <w:rPr>
                <w:sz w:val="20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2E9B653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Chemoradiation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2B045BDB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  <w:tr w:rsidR="006E0216" w14:paraId="7F93F706" w14:textId="77777777" w:rsidTr="009D302B">
        <w:trPr>
          <w:cantSplit/>
        </w:trPr>
        <w:tc>
          <w:tcPr>
            <w:tcW w:w="1843" w:type="dxa"/>
            <w:vMerge w:val="restart"/>
            <w:tcBorders>
              <w:top w:val="single" w:sz="4" w:space="0" w:color="C2D9BA"/>
              <w:right w:val="nil"/>
            </w:tcBorders>
            <w:shd w:val="clear" w:color="auto" w:fill="auto"/>
          </w:tcPr>
          <w:p w14:paraId="2103B705" w14:textId="3F9225D2" w:rsidR="006E0216" w:rsidRPr="005B7394" w:rsidRDefault="00000000" w:rsidP="007D24A8">
            <w:pPr>
              <w:pStyle w:val="TableText"/>
              <w:ind w:right="113"/>
              <w:rPr>
                <w:sz w:val="20"/>
                <w:szCs w:val="22"/>
              </w:rPr>
            </w:pPr>
            <w:hyperlink w:anchor="_BCQI_21._Stoma_1" w:history="1">
              <w:r w:rsidR="006E0216" w:rsidRPr="005B7394">
                <w:rPr>
                  <w:rStyle w:val="Hyperlink"/>
                  <w:sz w:val="20"/>
                  <w:szCs w:val="22"/>
                </w:rPr>
                <w:t>LCQI</w:t>
              </w:r>
            </w:hyperlink>
            <w:r w:rsidR="006E0216" w:rsidRPr="005B7394">
              <w:rPr>
                <w:rStyle w:val="Hyperlink"/>
                <w:sz w:val="20"/>
                <w:szCs w:val="22"/>
              </w:rPr>
              <w:t xml:space="preserve"> 9. Treatment mortality</w:t>
            </w:r>
          </w:p>
        </w:tc>
        <w:tc>
          <w:tcPr>
            <w:tcW w:w="2835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690F2B7" w14:textId="614306DC" w:rsidR="006E0216" w:rsidRPr="005B7394" w:rsidRDefault="006E0216" w:rsidP="007D24A8">
            <w:pPr>
              <w:pStyle w:val="TableText"/>
              <w:ind w:right="113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 xml:space="preserve">Proportion of people with lung cancer who died within 30 days of treatment with curative intent (surgery, </w:t>
            </w:r>
            <w:r w:rsidR="003A6DC5" w:rsidRPr="005B7394">
              <w:rPr>
                <w:sz w:val="20"/>
                <w:szCs w:val="22"/>
              </w:rPr>
              <w:t>SACT</w:t>
            </w:r>
            <w:r w:rsidRPr="005B7394">
              <w:rPr>
                <w:sz w:val="20"/>
                <w:szCs w:val="22"/>
              </w:rPr>
              <w:t>, chemoradiation, radiotherapy), by type (NSCLC/SCLC)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1BC1D4A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death_30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48BC6C4F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  <w:tr w:rsidR="006E0216" w14:paraId="09548013" w14:textId="77777777" w:rsidTr="009D302B">
        <w:trPr>
          <w:cantSplit/>
        </w:trPr>
        <w:tc>
          <w:tcPr>
            <w:tcW w:w="1843" w:type="dxa"/>
            <w:vMerge/>
            <w:tcBorders>
              <w:bottom w:val="single" w:sz="4" w:space="0" w:color="C2D9BA"/>
              <w:right w:val="nil"/>
            </w:tcBorders>
            <w:shd w:val="clear" w:color="auto" w:fill="auto"/>
          </w:tcPr>
          <w:p w14:paraId="6A78A9B2" w14:textId="77777777" w:rsidR="006E0216" w:rsidRPr="005B7394" w:rsidRDefault="006E0216" w:rsidP="007D24A8">
            <w:pPr>
              <w:pStyle w:val="TableText"/>
              <w:ind w:right="113"/>
              <w:rPr>
                <w:sz w:val="2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2131012" w14:textId="0111FA61" w:rsidR="006E0216" w:rsidRPr="005B7394" w:rsidRDefault="006E0216" w:rsidP="007D24A8">
            <w:pPr>
              <w:pStyle w:val="TableText"/>
              <w:ind w:right="113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 xml:space="preserve">Proportion of people with lung cancer who died within </w:t>
            </w:r>
            <w:r w:rsidR="00B60F8E" w:rsidRPr="005B7394">
              <w:rPr>
                <w:sz w:val="20"/>
                <w:szCs w:val="22"/>
              </w:rPr>
              <w:t>9</w:t>
            </w:r>
            <w:r w:rsidRPr="005B7394">
              <w:rPr>
                <w:sz w:val="20"/>
                <w:szCs w:val="22"/>
              </w:rPr>
              <w:t xml:space="preserve">0 days of treatment with curative intent (surgery, </w:t>
            </w:r>
            <w:r w:rsidR="008D7426" w:rsidRPr="005B7394">
              <w:rPr>
                <w:sz w:val="20"/>
                <w:szCs w:val="22"/>
              </w:rPr>
              <w:t>SACT</w:t>
            </w:r>
            <w:r w:rsidRPr="005B7394">
              <w:rPr>
                <w:sz w:val="20"/>
                <w:szCs w:val="22"/>
              </w:rPr>
              <w:t>, chemoradiation, radiotherapy), by type (NSCLC/SCLC)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05C466D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death_90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0F068CCE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  <w:tr w:rsidR="006E0216" w14:paraId="5297A5C3" w14:textId="77777777" w:rsidTr="009D302B">
        <w:trPr>
          <w:cantSplit/>
        </w:trPr>
        <w:tc>
          <w:tcPr>
            <w:tcW w:w="1843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09C20616" w14:textId="2C26FB29" w:rsidR="006E0216" w:rsidRPr="005B7394" w:rsidRDefault="00000000" w:rsidP="007D24A8">
            <w:pPr>
              <w:pStyle w:val="TableText"/>
              <w:ind w:right="113"/>
              <w:rPr>
                <w:sz w:val="20"/>
                <w:szCs w:val="22"/>
              </w:rPr>
            </w:pPr>
            <w:hyperlink w:anchor="_BCQI_21_a._Abdominoperineal_1" w:history="1">
              <w:r w:rsidR="006E0216" w:rsidRPr="005B7394">
                <w:rPr>
                  <w:rStyle w:val="Hyperlink"/>
                  <w:sz w:val="20"/>
                  <w:szCs w:val="22"/>
                </w:rPr>
                <w:t>LCQI</w:t>
              </w:r>
            </w:hyperlink>
            <w:r w:rsidR="006E0216" w:rsidRPr="005B7394">
              <w:rPr>
                <w:rStyle w:val="Hyperlink"/>
                <w:sz w:val="20"/>
                <w:szCs w:val="22"/>
              </w:rPr>
              <w:t xml:space="preserve"> 10. Overall survival</w:t>
            </w:r>
          </w:p>
        </w:tc>
        <w:tc>
          <w:tcPr>
            <w:tcW w:w="2835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37041C5" w14:textId="000DC053" w:rsidR="006E0216" w:rsidRPr="005B7394" w:rsidRDefault="006E0216" w:rsidP="007D24A8">
            <w:pPr>
              <w:pStyle w:val="TableText"/>
              <w:ind w:right="113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Proportion of people with lung cancer alive at 1, 2</w:t>
            </w:r>
            <w:r w:rsidR="005D10FE" w:rsidRPr="005B7394">
              <w:rPr>
                <w:sz w:val="20"/>
                <w:szCs w:val="22"/>
              </w:rPr>
              <w:t xml:space="preserve"> and</w:t>
            </w:r>
            <w:r w:rsidRPr="005B7394">
              <w:rPr>
                <w:sz w:val="20"/>
                <w:szCs w:val="22"/>
              </w:rPr>
              <w:t xml:space="preserve"> 3 years from diagnosis, by type (NSCLC/SCLC)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4982338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survival_1, survival_2, survival_3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4B8BF089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  <w:tr w:rsidR="006E0216" w14:paraId="4A18A042" w14:textId="77777777" w:rsidTr="00F31233">
        <w:trPr>
          <w:cantSplit/>
          <w:trHeight w:val="1342"/>
        </w:trPr>
        <w:tc>
          <w:tcPr>
            <w:tcW w:w="1843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1EBF1C8F" w14:textId="77E92059" w:rsidR="006E0216" w:rsidRPr="005B7394" w:rsidRDefault="006E0216" w:rsidP="007D24A8">
            <w:pPr>
              <w:pStyle w:val="TableText"/>
              <w:ind w:right="113"/>
              <w:rPr>
                <w:sz w:val="20"/>
                <w:szCs w:val="22"/>
              </w:rPr>
            </w:pPr>
            <w:r w:rsidRPr="005B7394">
              <w:rPr>
                <w:rStyle w:val="Hyperlink"/>
                <w:sz w:val="20"/>
                <w:szCs w:val="22"/>
              </w:rPr>
              <w:t>LCQI 11. Cancer treatment at the end</w:t>
            </w:r>
            <w:r w:rsidR="00366D3E" w:rsidRPr="005B7394">
              <w:rPr>
                <w:rStyle w:val="Hyperlink"/>
                <w:sz w:val="20"/>
                <w:szCs w:val="22"/>
              </w:rPr>
              <w:t xml:space="preserve"> </w:t>
            </w:r>
            <w:r w:rsidRPr="005B7394">
              <w:rPr>
                <w:rStyle w:val="Hyperlink"/>
                <w:sz w:val="20"/>
                <w:szCs w:val="22"/>
              </w:rPr>
              <w:t>of</w:t>
            </w:r>
            <w:r w:rsidR="00366D3E" w:rsidRPr="005B7394">
              <w:rPr>
                <w:rStyle w:val="Hyperlink"/>
                <w:sz w:val="20"/>
                <w:szCs w:val="22"/>
              </w:rPr>
              <w:t xml:space="preserve"> </w:t>
            </w:r>
            <w:r w:rsidRPr="005B7394">
              <w:rPr>
                <w:rStyle w:val="Hyperlink"/>
                <w:sz w:val="20"/>
                <w:szCs w:val="22"/>
              </w:rPr>
              <w:t>life</w:t>
            </w:r>
          </w:p>
        </w:tc>
        <w:tc>
          <w:tcPr>
            <w:tcW w:w="2835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4B750F3" w14:textId="35AC2826" w:rsidR="006E0216" w:rsidRPr="005B7394" w:rsidRDefault="00FC7957" w:rsidP="007D24A8">
            <w:pPr>
              <w:pStyle w:val="TableText"/>
              <w:ind w:right="113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Proportion of people with lung cancer who died (from any cause) and received SACT within 30 days prior to death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7A93A31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SACT_EOL</w:t>
            </w:r>
          </w:p>
        </w:tc>
        <w:tc>
          <w:tcPr>
            <w:tcW w:w="170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222A4152" w14:textId="77777777" w:rsidR="006E0216" w:rsidRPr="005B7394" w:rsidRDefault="006E0216" w:rsidP="007D24A8">
            <w:pPr>
              <w:pStyle w:val="TableText"/>
              <w:rPr>
                <w:sz w:val="20"/>
                <w:szCs w:val="22"/>
              </w:rPr>
            </w:pPr>
            <w:r w:rsidRPr="005B7394">
              <w:rPr>
                <w:sz w:val="20"/>
                <w:szCs w:val="22"/>
              </w:rPr>
              <w:t>Quality improvement</w:t>
            </w:r>
          </w:p>
        </w:tc>
      </w:tr>
    </w:tbl>
    <w:p w14:paraId="19EC279D" w14:textId="5008DAAE" w:rsidR="003A6A62" w:rsidRDefault="007D24A8" w:rsidP="003446ED">
      <w:pPr>
        <w:sectPr w:rsidR="003A6A62" w:rsidSect="007D24A8">
          <w:footerReference w:type="even" r:id="rId26"/>
          <w:footerReference w:type="default" r:id="rId27"/>
          <w:pgSz w:w="11907" w:h="16834" w:code="9"/>
          <w:pgMar w:top="1418" w:right="1701" w:bottom="1134" w:left="1843" w:header="284" w:footer="425" w:gutter="284"/>
          <w:pgNumType w:start="1"/>
          <w:cols w:space="720"/>
          <w:docGrid w:linePitch="286"/>
        </w:sectPr>
      </w:pPr>
      <w:r>
        <w:br w:type="textWrapping" w:clear="all"/>
      </w:r>
      <w:r w:rsidR="00D807C0">
        <w:t>This document uses the abbreviation DHB (</w:t>
      </w:r>
      <w:r w:rsidR="00D807C0" w:rsidRPr="00D807C0">
        <w:t>district health boards)</w:t>
      </w:r>
      <w:r w:rsidR="00F46A1A" w:rsidRPr="00F46A1A">
        <w:t xml:space="preserve"> because the data used is from the time-period when DHBs existed</w:t>
      </w:r>
      <w:r w:rsidR="00F46A1A">
        <w:t xml:space="preserve">. </w:t>
      </w:r>
      <w:r w:rsidR="00D807C0">
        <w:t>DHBs</w:t>
      </w:r>
      <w:r w:rsidR="00D807C0" w:rsidRPr="00D807C0">
        <w:t xml:space="preserve"> </w:t>
      </w:r>
      <w:r w:rsidR="00D807C0">
        <w:t>were</w:t>
      </w:r>
      <w:r w:rsidR="00D807C0" w:rsidRPr="00D807C0">
        <w:t xml:space="preserve"> disestablished as part of the 1</w:t>
      </w:r>
      <w:r w:rsidR="00F46A1A">
        <w:t> </w:t>
      </w:r>
      <w:r w:rsidR="00D807C0" w:rsidRPr="00D807C0">
        <w:t>July 2022 health and disability sector reforms and are now referred to as districts</w:t>
      </w:r>
      <w:r w:rsidR="00411237">
        <w:t xml:space="preserve">. </w:t>
      </w:r>
    </w:p>
    <w:p w14:paraId="1FB68A04" w14:textId="55EC8FDC" w:rsidR="00B26071" w:rsidRDefault="00B26071" w:rsidP="00B26071">
      <w:pPr>
        <w:pStyle w:val="Heading1"/>
        <w:spacing w:before="720"/>
      </w:pPr>
      <w:bookmarkStart w:id="4" w:name="_Toc157426283"/>
      <w:bookmarkStart w:id="5" w:name="_Toc199154009"/>
      <w:r w:rsidRPr="006C2484">
        <w:lastRenderedPageBreak/>
        <w:t xml:space="preserve">Sources of </w:t>
      </w:r>
      <w:r w:rsidR="00AB151E">
        <w:t xml:space="preserve">national </w:t>
      </w:r>
      <w:r w:rsidRPr="006C2484">
        <w:t xml:space="preserve">data for </w:t>
      </w:r>
      <w:r w:rsidR="00613217">
        <w:t xml:space="preserve">the </w:t>
      </w:r>
      <w:r w:rsidRPr="006C2484">
        <w:t>indicator</w:t>
      </w:r>
      <w:bookmarkEnd w:id="4"/>
      <w:r w:rsidR="00B14158">
        <w:t>s</w:t>
      </w:r>
      <w:bookmarkEnd w:id="5"/>
    </w:p>
    <w:p w14:paraId="26DDB913" w14:textId="16A6CF5F" w:rsidR="00D63D4B" w:rsidRPr="00D63D4B" w:rsidRDefault="00D63D4B" w:rsidP="00D63D4B">
      <w:r>
        <w:t>The data sources are as follows:</w:t>
      </w:r>
    </w:p>
    <w:p w14:paraId="3CFEBB2A" w14:textId="77777777" w:rsidR="009C4951" w:rsidRDefault="009C4951" w:rsidP="009C4951">
      <w:pPr>
        <w:pStyle w:val="Bullet"/>
        <w:numPr>
          <w:ilvl w:val="0"/>
          <w:numId w:val="54"/>
        </w:numPr>
        <w:spacing w:line="276" w:lineRule="auto"/>
      </w:pPr>
      <w:r w:rsidRPr="00F004FC">
        <w:rPr>
          <w:b/>
          <w:bCs/>
        </w:rPr>
        <w:t>New Zealand Cancer Registry (NZCR)</w:t>
      </w:r>
      <w:r w:rsidRPr="009F3C46">
        <w:t xml:space="preserve"> – a population-based </w:t>
      </w:r>
      <w:r>
        <w:t>registry</w:t>
      </w:r>
      <w:r w:rsidRPr="009F3C46">
        <w:t xml:space="preserve"> of all primary malignant diseases diagnosed in New Zealand, excluding squamous and basal cell skin cancers</w:t>
      </w:r>
      <w:r>
        <w:t>.</w:t>
      </w:r>
    </w:p>
    <w:p w14:paraId="135F16CC" w14:textId="77777777" w:rsidR="009C4951" w:rsidRDefault="009C4951" w:rsidP="009C4951">
      <w:pPr>
        <w:pStyle w:val="Bullet"/>
        <w:numPr>
          <w:ilvl w:val="0"/>
          <w:numId w:val="54"/>
        </w:numPr>
        <w:spacing w:line="276" w:lineRule="auto"/>
      </w:pPr>
      <w:r w:rsidRPr="00F004FC">
        <w:rPr>
          <w:b/>
          <w:bCs/>
        </w:rPr>
        <w:t>National Minimum Dataset (NMDS)</w:t>
      </w:r>
      <w:r>
        <w:rPr>
          <w:rStyle w:val="FootnoteReference"/>
          <w:b/>
          <w:bCs/>
        </w:rPr>
        <w:footnoteReference w:id="2"/>
      </w:r>
      <w:r>
        <w:t xml:space="preserve"> – a collection of public and private hospital discharge information, including coded clinical data for inpatients and day patients.</w:t>
      </w:r>
    </w:p>
    <w:p w14:paraId="41FA5019" w14:textId="77777777" w:rsidR="009C4951" w:rsidRDefault="009C4951" w:rsidP="009C4951">
      <w:pPr>
        <w:pStyle w:val="Bullet"/>
        <w:numPr>
          <w:ilvl w:val="0"/>
          <w:numId w:val="54"/>
        </w:numPr>
        <w:spacing w:line="276" w:lineRule="auto"/>
      </w:pPr>
      <w:r w:rsidRPr="00F004FC">
        <w:rPr>
          <w:b/>
          <w:bCs/>
        </w:rPr>
        <w:t>National Non-Admitted Patients Collection (NNPAC)</w:t>
      </w:r>
      <w:r w:rsidRPr="00436D47">
        <w:t xml:space="preserve"> – includes event-based purchase units that relate to medical and surgical outpatient events and emergency department events</w:t>
      </w:r>
      <w:r>
        <w:t>.</w:t>
      </w:r>
    </w:p>
    <w:p w14:paraId="3ADFAD91" w14:textId="77777777" w:rsidR="009C4951" w:rsidRDefault="009C4951" w:rsidP="009C4951">
      <w:pPr>
        <w:pStyle w:val="Bullet"/>
        <w:numPr>
          <w:ilvl w:val="0"/>
          <w:numId w:val="54"/>
        </w:numPr>
        <w:spacing w:line="276" w:lineRule="auto"/>
      </w:pPr>
      <w:r w:rsidRPr="00F004FC">
        <w:rPr>
          <w:b/>
          <w:bCs/>
        </w:rPr>
        <w:t>Pharmaceutical Collection (PHARMS)</w:t>
      </w:r>
      <w:r w:rsidRPr="009F3C46">
        <w:t xml:space="preserve"> – a data warehouse that supports the management of pharmaceutical subsidies and contains claim and payment information from pharmacists for subsidised </w:t>
      </w:r>
      <w:proofErr w:type="spellStart"/>
      <w:r w:rsidRPr="009F3C46">
        <w:t>dispensings</w:t>
      </w:r>
      <w:proofErr w:type="spellEnd"/>
      <w:r>
        <w:t>.</w:t>
      </w:r>
    </w:p>
    <w:p w14:paraId="32126F64" w14:textId="77777777" w:rsidR="009C4951" w:rsidRDefault="009C4951" w:rsidP="009C4951">
      <w:pPr>
        <w:pStyle w:val="Bullet"/>
        <w:numPr>
          <w:ilvl w:val="0"/>
          <w:numId w:val="54"/>
        </w:numPr>
        <w:spacing w:line="276" w:lineRule="auto"/>
      </w:pPr>
      <w:r w:rsidRPr="00F004FC">
        <w:rPr>
          <w:b/>
          <w:bCs/>
        </w:rPr>
        <w:t>Radiation Oncology Collection (ROC)</w:t>
      </w:r>
      <w:r w:rsidRPr="00436D47">
        <w:t xml:space="preserve"> – a collection of radiation oncology treatment data, including both public and private providers.</w:t>
      </w:r>
    </w:p>
    <w:p w14:paraId="7D0B733C" w14:textId="77777777" w:rsidR="00B26071" w:rsidRPr="00436D47" w:rsidRDefault="00B26071" w:rsidP="00630C05">
      <w:pPr>
        <w:spacing w:line="276" w:lineRule="auto"/>
      </w:pPr>
    </w:p>
    <w:p w14:paraId="52857E36" w14:textId="77777777" w:rsidR="00D63D4B" w:rsidRDefault="00D63D4B" w:rsidP="00D63D4B">
      <w:pPr>
        <w:spacing w:line="276" w:lineRule="auto"/>
      </w:pPr>
      <w:r w:rsidRPr="009F3C46">
        <w:t>More information on these data sources can be found on</w:t>
      </w:r>
      <w:r w:rsidRPr="00475DC6">
        <w:rPr>
          <w:noProof/>
        </w:rPr>
        <w:t xml:space="preserve"> </w:t>
      </w:r>
      <w:r>
        <w:rPr>
          <w:noProof/>
        </w:rPr>
        <w:t>the Health New Zealand | Te Whatu Ora website</w:t>
      </w:r>
      <w:r>
        <w:t xml:space="preserve"> </w:t>
      </w:r>
      <w:hyperlink r:id="rId28" w:history="1">
        <w:r w:rsidRPr="00475DC6">
          <w:rPr>
            <w:rStyle w:val="Hyperlink"/>
          </w:rPr>
          <w:t>here</w:t>
        </w:r>
      </w:hyperlink>
      <w:r>
        <w:rPr>
          <w:rStyle w:val="Hyperlink"/>
        </w:rPr>
        <w:t>.</w:t>
      </w:r>
    </w:p>
    <w:p w14:paraId="256B99B2" w14:textId="0731C473" w:rsidR="00D63D4B" w:rsidRDefault="00D63D4B">
      <w:pPr>
        <w:spacing w:line="240" w:lineRule="auto"/>
      </w:pPr>
      <w:r>
        <w:br w:type="page"/>
      </w:r>
    </w:p>
    <w:p w14:paraId="19D5887A" w14:textId="0BA71E9D" w:rsidR="007B1552" w:rsidRPr="00245564" w:rsidRDefault="007B1552" w:rsidP="007B1552">
      <w:pPr>
        <w:pStyle w:val="Heading1"/>
      </w:pPr>
      <w:bookmarkStart w:id="6" w:name="_Toc65489903"/>
      <w:bookmarkStart w:id="7" w:name="_Toc199154010"/>
      <w:bookmarkStart w:id="8" w:name="_Toc65490228"/>
      <w:bookmarkStart w:id="9" w:name="_Toc157426284"/>
      <w:r w:rsidRPr="00245564">
        <w:lastRenderedPageBreak/>
        <w:t>LCQI</w:t>
      </w:r>
      <w:r w:rsidR="005229F4">
        <w:t xml:space="preserve"> </w:t>
      </w:r>
      <w:r>
        <w:t>1</w:t>
      </w:r>
      <w:r w:rsidR="001E7781">
        <w:t>:</w:t>
      </w:r>
      <w:r w:rsidR="00E9400E">
        <w:t xml:space="preserve"> </w:t>
      </w:r>
      <w:r w:rsidRPr="00C75AF6">
        <w:t>Route to diagnosis</w:t>
      </w:r>
      <w:bookmarkEnd w:id="6"/>
      <w:bookmarkEnd w:id="7"/>
    </w:p>
    <w:p w14:paraId="7902A9A2" w14:textId="7B42C37C" w:rsidR="007B1552" w:rsidRDefault="00901345" w:rsidP="007B1552">
      <w:r w:rsidRPr="003F2598">
        <w:rPr>
          <w:b/>
          <w:color w:val="2C463B"/>
        </w:rPr>
        <w:t>Description:</w:t>
      </w:r>
      <w:r>
        <w:t xml:space="preserve"> </w:t>
      </w:r>
      <w:r w:rsidR="005C12CE" w:rsidRPr="00844837">
        <w:t xml:space="preserve">Proportion of people with lung cancer who </w:t>
      </w:r>
      <w:r w:rsidR="002D258C">
        <w:t>were</w:t>
      </w:r>
      <w:r w:rsidR="005C12CE" w:rsidRPr="00844837">
        <w:t xml:space="preserve"> diagnosed </w:t>
      </w:r>
      <w:r w:rsidR="005C12CE" w:rsidRPr="00944779">
        <w:t>within</w:t>
      </w:r>
      <w:r w:rsidR="005C12CE">
        <w:t xml:space="preserve"> 14 days </w:t>
      </w:r>
      <w:r w:rsidR="005C12CE" w:rsidRPr="00944779">
        <w:t xml:space="preserve">after an acute admission to hospital or a </w:t>
      </w:r>
      <w:r w:rsidR="005C12CE">
        <w:t>visit</w:t>
      </w:r>
      <w:r w:rsidR="005C12CE" w:rsidRPr="00944779">
        <w:t xml:space="preserve"> to an emergency department (</w:t>
      </w:r>
      <w:r w:rsidR="005C12CE" w:rsidRPr="00515A0D">
        <w:t>emergency presentation</w:t>
      </w:r>
      <w:r w:rsidR="005C12CE" w:rsidRPr="00944779">
        <w:t>)</w:t>
      </w:r>
    </w:p>
    <w:p w14:paraId="3CC06C69" w14:textId="77777777" w:rsidR="007B1552" w:rsidRDefault="007B1552" w:rsidP="007B1552">
      <w:pPr>
        <w:pStyle w:val="Heading2"/>
      </w:pPr>
      <w:bookmarkStart w:id="10" w:name="_Toc65489904"/>
      <w:bookmarkStart w:id="11" w:name="_Toc199154011"/>
      <w:r w:rsidRPr="006C2484">
        <w:t xml:space="preserve">Measure </w:t>
      </w:r>
      <w:proofErr w:type="gramStart"/>
      <w:r w:rsidRPr="006C2484">
        <w:t>items</w:t>
      </w:r>
      <w:bookmarkEnd w:id="10"/>
      <w:bookmarkEnd w:id="11"/>
      <w:proofErr w:type="gramEnd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7B1552" w:rsidRPr="004911BF" w14:paraId="15D6DD2D" w14:textId="77777777" w:rsidTr="00F95D02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C2D9BA"/>
          </w:tcPr>
          <w:p w14:paraId="3D0BC313" w14:textId="2FA1DF5D" w:rsidR="007B1552" w:rsidRPr="00725321" w:rsidRDefault="007B1552" w:rsidP="002711B7">
            <w:pPr>
              <w:pStyle w:val="TableText"/>
              <w:rPr>
                <w:b/>
                <w:sz w:val="20"/>
                <w:szCs w:val="22"/>
              </w:rPr>
            </w:pPr>
            <w:r w:rsidRPr="009B7FA0">
              <w:rPr>
                <w:b/>
                <w:sz w:val="20"/>
                <w:szCs w:val="22"/>
              </w:rPr>
              <w:t>Data</w:t>
            </w:r>
            <w:r w:rsidR="003605F0" w:rsidRPr="009B7FA0">
              <w:rPr>
                <w:b/>
                <w:sz w:val="20"/>
                <w:szCs w:val="22"/>
              </w:rPr>
              <w:t xml:space="preserve"> </w:t>
            </w:r>
            <w:r w:rsidRPr="009B7FA0">
              <w:rPr>
                <w:b/>
                <w:sz w:val="20"/>
                <w:szCs w:val="22"/>
              </w:rPr>
              <w:t>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C2D9BA"/>
          </w:tcPr>
          <w:p w14:paraId="07477BF5" w14:textId="77777777" w:rsidR="007B1552" w:rsidRPr="00725321" w:rsidRDefault="007B1552" w:rsidP="002711B7">
            <w:pPr>
              <w:pStyle w:val="TableText"/>
              <w:rPr>
                <w:b/>
                <w:sz w:val="20"/>
                <w:szCs w:val="22"/>
              </w:rPr>
            </w:pPr>
            <w:r w:rsidRPr="00725321">
              <w:rPr>
                <w:b/>
                <w:sz w:val="20"/>
                <w:szCs w:val="22"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C2D9BA"/>
          </w:tcPr>
          <w:p w14:paraId="5C6B277D" w14:textId="77777777" w:rsidR="007B1552" w:rsidRPr="00725321" w:rsidRDefault="007B1552" w:rsidP="002711B7">
            <w:pPr>
              <w:pStyle w:val="TableText"/>
              <w:rPr>
                <w:b/>
                <w:sz w:val="20"/>
                <w:szCs w:val="22"/>
              </w:rPr>
            </w:pPr>
            <w:r w:rsidRPr="00725321">
              <w:rPr>
                <w:b/>
                <w:sz w:val="20"/>
                <w:szCs w:val="22"/>
              </w:rPr>
              <w:t>Description</w:t>
            </w:r>
          </w:p>
        </w:tc>
      </w:tr>
      <w:tr w:rsidR="007B1552" w:rsidRPr="00245564" w14:paraId="02889F54" w14:textId="77777777" w:rsidTr="000955E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 w:themeColor="accent2"/>
            </w:tcBorders>
          </w:tcPr>
          <w:p w14:paraId="6EEFB700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nil"/>
              <w:bottom w:val="single" w:sz="4" w:space="0" w:color="C2D9BA" w:themeColor="accent2"/>
            </w:tcBorders>
          </w:tcPr>
          <w:p w14:paraId="7D4C68EB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NHI</w:t>
            </w:r>
          </w:p>
        </w:tc>
        <w:tc>
          <w:tcPr>
            <w:tcW w:w="4394" w:type="dxa"/>
            <w:tcBorders>
              <w:top w:val="nil"/>
              <w:bottom w:val="single" w:sz="4" w:space="0" w:color="C2D9BA" w:themeColor="accent2"/>
            </w:tcBorders>
          </w:tcPr>
          <w:p w14:paraId="7761EB31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Patient identifier</w:t>
            </w:r>
          </w:p>
        </w:tc>
      </w:tr>
      <w:tr w:rsidR="007B1552" w:rsidRPr="00245564" w14:paraId="04680D6A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E551BFA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21F2415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Cancer event ID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FB81770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Cancer registration identifier</w:t>
            </w:r>
          </w:p>
        </w:tc>
      </w:tr>
      <w:tr w:rsidR="007B1552" w:rsidRPr="00245564" w14:paraId="2D1A4558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6D75A60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EB2D790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E047C1E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Date person first diagnosed with lung cancer</w:t>
            </w:r>
          </w:p>
        </w:tc>
      </w:tr>
      <w:tr w:rsidR="007B1552" w:rsidRPr="00245564" w14:paraId="66481863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3E30E85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8B0DE15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Diagnosis year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4449655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Calendar year of first diagnosis</w:t>
            </w:r>
          </w:p>
        </w:tc>
      </w:tr>
      <w:tr w:rsidR="007B1552" w:rsidRPr="00245564" w14:paraId="195239BE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6DC822D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47AEDFD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Site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B08BD47" w14:textId="7888FBC4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 xml:space="preserve">Primary organ of origin of the cancer </w:t>
            </w:r>
            <w:r w:rsidR="000A758F">
              <w:rPr>
                <w:sz w:val="20"/>
                <w:szCs w:val="22"/>
              </w:rPr>
              <w:br/>
            </w:r>
            <w:r w:rsidRPr="00725321">
              <w:rPr>
                <w:sz w:val="20"/>
                <w:szCs w:val="22"/>
              </w:rPr>
              <w:t xml:space="preserve">(ICD-10-AM </w:t>
            </w:r>
            <w:r w:rsidR="000C07F2">
              <w:rPr>
                <w:sz w:val="20"/>
                <w:szCs w:val="22"/>
              </w:rPr>
              <w:t>Eighth</w:t>
            </w:r>
            <w:r w:rsidRPr="00725321">
              <w:rPr>
                <w:sz w:val="20"/>
                <w:szCs w:val="22"/>
              </w:rPr>
              <w:t xml:space="preserve"> Edition code)</w:t>
            </w:r>
          </w:p>
        </w:tc>
      </w:tr>
      <w:tr w:rsidR="007B1552" w:rsidRPr="00245564" w14:paraId="50004575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27DE5B3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2E1B5EE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Morphology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80D4442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 xml:space="preserve">4-digit code (ICD-O-3) for microscopic or cellular anatomy of the cancer </w:t>
            </w:r>
          </w:p>
        </w:tc>
      </w:tr>
      <w:tr w:rsidR="007B1552" w:rsidRPr="00245564" w14:paraId="052A46E3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5757D29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74F57B2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Basis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9E444A5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Basis of diagnosis</w:t>
            </w:r>
          </w:p>
        </w:tc>
      </w:tr>
      <w:tr w:rsidR="007B1552" w:rsidRPr="00245564" w14:paraId="2830488E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1EE16E1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5F09A37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DHB of domicile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A592012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DHB code for domicile of patient at diagnosis</w:t>
            </w:r>
          </w:p>
        </w:tc>
      </w:tr>
      <w:tr w:rsidR="007B1552" w:rsidRPr="00245564" w14:paraId="625FE3A1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F5C2648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D3588EC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DHB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9D2ADBC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DHB name based on domicile of patient at diagnosis</w:t>
            </w:r>
          </w:p>
        </w:tc>
      </w:tr>
      <w:tr w:rsidR="007B1552" w:rsidRPr="00245564" w14:paraId="4EF30969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3AC8BA1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D7567CB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Age at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C1BBB72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Age of patient at diagnosis in years</w:t>
            </w:r>
          </w:p>
        </w:tc>
      </w:tr>
      <w:tr w:rsidR="007B1552" w:rsidRPr="00245564" w14:paraId="39D8CD82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CBCEADE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68B2BCD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Prioritised ethnicity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41C398E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Ethnic group derived from patient’s ethnicity</w:t>
            </w:r>
          </w:p>
        </w:tc>
      </w:tr>
      <w:tr w:rsidR="007B1552" w:rsidRPr="00245564" w14:paraId="3FFD1BC7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D50D4A9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0FB2878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Sex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E4C4B9A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Sex of patient</w:t>
            </w:r>
          </w:p>
        </w:tc>
      </w:tr>
      <w:tr w:rsidR="007B1552" w:rsidRPr="00245564" w14:paraId="301184C7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C1F6A0C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C343683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Deprivation quintile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A1C05A6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NZDep2013 index of social deprivation quintile based on patient’s domicile</w:t>
            </w:r>
          </w:p>
        </w:tc>
      </w:tr>
      <w:tr w:rsidR="007B1552" w:rsidRPr="00245564" w14:paraId="295B489E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B1F871C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38EF537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Date of death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E623A16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Date patient died</w:t>
            </w:r>
          </w:p>
        </w:tc>
      </w:tr>
      <w:tr w:rsidR="007B1552" w:rsidRPr="00245564" w14:paraId="4120093F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DFD9B15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5334B9E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TNM_T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BE8E82E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Stage at diagnosis – tumour</w:t>
            </w:r>
          </w:p>
        </w:tc>
      </w:tr>
      <w:tr w:rsidR="007B1552" w:rsidRPr="00245564" w14:paraId="6CDAAC18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50F9C3E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2E9AEA5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TNM_N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9DDCBA8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Stage at diagnosis – node</w:t>
            </w:r>
          </w:p>
        </w:tc>
      </w:tr>
      <w:tr w:rsidR="007B1552" w:rsidRPr="00245564" w14:paraId="0C57FF9B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C08FA2D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F7241BA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TNM_M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D504AF1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Stage at diagnosis – metastases</w:t>
            </w:r>
          </w:p>
        </w:tc>
      </w:tr>
      <w:tr w:rsidR="007B1552" w:rsidRPr="00245564" w14:paraId="02BD63BC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6F5A11F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832E480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Behaviour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374CBDC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Neoplastic behaviour of the cancer</w:t>
            </w:r>
          </w:p>
        </w:tc>
      </w:tr>
      <w:tr w:rsidR="007B1552" w:rsidRPr="00245564" w14:paraId="580ECE6D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6A7C83D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DB994B1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Multiple tumour flags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38A348D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Person diagnosed with more than one tumour</w:t>
            </w:r>
          </w:p>
        </w:tc>
      </w:tr>
      <w:tr w:rsidR="007B1552" w:rsidRPr="00245564" w14:paraId="2ABD16D8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B121732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010ACB6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Registration status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ABE89E5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Status of registration processing</w:t>
            </w:r>
          </w:p>
        </w:tc>
      </w:tr>
      <w:tr w:rsidR="007B1552" w:rsidRPr="00245564" w14:paraId="379B465F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3223197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NMDS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1D52E85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Purchase unit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A6674CB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Type of inpatient admission</w:t>
            </w:r>
          </w:p>
        </w:tc>
      </w:tr>
      <w:tr w:rsidR="007B1552" w:rsidRPr="00245564" w14:paraId="702574E1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AE76DF2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NMDS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B71C908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Event start date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73A3C3B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Date of admission</w:t>
            </w:r>
          </w:p>
        </w:tc>
      </w:tr>
      <w:tr w:rsidR="007B1552" w:rsidRPr="00245564" w14:paraId="1645594E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801C695" w14:textId="77777777" w:rsidR="007B1552" w:rsidRPr="00725321" w:rsidRDefault="007B1552" w:rsidP="002711B7">
            <w:pPr>
              <w:pStyle w:val="TableText"/>
              <w:keepNext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lastRenderedPageBreak/>
              <w:t>NNPAC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72C433B" w14:textId="77777777" w:rsidR="007B1552" w:rsidRPr="00725321" w:rsidRDefault="007B1552" w:rsidP="002711B7">
            <w:pPr>
              <w:pStyle w:val="TableText"/>
              <w:keepNext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Purchase unit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81C06FF" w14:textId="77777777" w:rsidR="007B1552" w:rsidRPr="00725321" w:rsidRDefault="007B1552" w:rsidP="002711B7">
            <w:pPr>
              <w:pStyle w:val="TableText"/>
              <w:keepNext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Type of outpatient attendance</w:t>
            </w:r>
          </w:p>
        </w:tc>
      </w:tr>
      <w:tr w:rsidR="007B1552" w:rsidRPr="00245564" w14:paraId="6C2F7445" w14:textId="77777777" w:rsidTr="00F95D0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D7FB1B1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NNPAC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6D0C186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Date time of service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19CECA6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Date and time of outpatient service</w:t>
            </w:r>
          </w:p>
        </w:tc>
      </w:tr>
      <w:tr w:rsidR="007B1552" w:rsidRPr="00245564" w14:paraId="2350E785" w14:textId="77777777" w:rsidTr="000955E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38C5E58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NNPAC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B0C49BB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Attendance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1757D33" w14:textId="77777777" w:rsidR="007B1552" w:rsidRPr="00725321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725321">
              <w:rPr>
                <w:sz w:val="20"/>
                <w:szCs w:val="22"/>
              </w:rPr>
              <w:t>Attendance of outpatient event</w:t>
            </w:r>
          </w:p>
        </w:tc>
      </w:tr>
    </w:tbl>
    <w:p w14:paraId="1CD96F76" w14:textId="77777777" w:rsidR="007B1552" w:rsidRDefault="007B1552" w:rsidP="007B1552">
      <w:pPr>
        <w:pStyle w:val="Heading2"/>
      </w:pPr>
      <w:bookmarkStart w:id="12" w:name="_Toc65489905"/>
      <w:bookmarkStart w:id="13" w:name="_Toc199154012"/>
      <w:r w:rsidRPr="006C2484">
        <w:t>Case eligibility criteria (denominator)</w:t>
      </w:r>
      <w:bookmarkEnd w:id="12"/>
      <w:bookmarkEnd w:id="13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417"/>
        <w:gridCol w:w="3402"/>
      </w:tblGrid>
      <w:tr w:rsidR="007B1552" w:rsidRPr="00BA01B9" w14:paraId="10BC3B35" w14:textId="77777777" w:rsidTr="00A11501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5C95D0EA" w14:textId="77777777" w:rsidR="007B1552" w:rsidRPr="003E2DD0" w:rsidRDefault="007B1552" w:rsidP="002711B7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2127" w:type="dxa"/>
            <w:shd w:val="clear" w:color="auto" w:fill="C2D9BA"/>
            <w:hideMark/>
          </w:tcPr>
          <w:p w14:paraId="7A7C930C" w14:textId="77777777" w:rsidR="007B1552" w:rsidRPr="003E2DD0" w:rsidRDefault="007B1552" w:rsidP="002711B7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shd w:val="clear" w:color="auto" w:fill="C2D9BA"/>
            <w:hideMark/>
          </w:tcPr>
          <w:p w14:paraId="18221EBC" w14:textId="77777777" w:rsidR="007B1552" w:rsidRPr="003E2DD0" w:rsidRDefault="007B1552" w:rsidP="002711B7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402" w:type="dxa"/>
            <w:shd w:val="clear" w:color="auto" w:fill="C2D9BA"/>
            <w:hideMark/>
          </w:tcPr>
          <w:p w14:paraId="7001D102" w14:textId="77777777" w:rsidR="007B1552" w:rsidRPr="003E2DD0" w:rsidRDefault="007B1552" w:rsidP="002711B7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Codes</w:t>
            </w:r>
          </w:p>
        </w:tc>
      </w:tr>
      <w:tr w:rsidR="007B1552" w:rsidRPr="009F3C46" w14:paraId="32B6CFC0" w14:textId="77777777" w:rsidTr="00A11501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20380EF0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21A1C6E2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5657A0B2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Primary site</w:t>
            </w:r>
          </w:p>
        </w:tc>
        <w:tc>
          <w:tcPr>
            <w:tcW w:w="3402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ABCA946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First diagnosis of lung cancer (trachea C33 or bronchus C34)</w:t>
            </w:r>
          </w:p>
        </w:tc>
      </w:tr>
      <w:tr w:rsidR="007B1552" w:rsidRPr="009F3C46" w14:paraId="1FBD1BFA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A4CD331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04EBB7E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77BAF8F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Exclusion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F0AD22B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Registration codes not R_C (registered complete) or R_R (registered)</w:t>
            </w:r>
          </w:p>
          <w:p w14:paraId="0D2DB7EE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No incident cancer (exclude people with multiple tumour flags = yes)</w:t>
            </w:r>
          </w:p>
          <w:p w14:paraId="2DF5E620" w14:textId="77777777" w:rsidR="007B1552" w:rsidRPr="003E2DD0" w:rsidRDefault="007B1552" w:rsidP="002711B7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People</w:t>
            </w:r>
            <w:r w:rsidRPr="003E2DD0">
              <w:rPr>
                <w:color w:val="000000" w:themeColor="text1"/>
                <w:sz w:val="20"/>
                <w:szCs w:val="22"/>
              </w:rPr>
              <w:t xml:space="preserve"> diagnosed following death certificate only (basis = 0)</w:t>
            </w:r>
          </w:p>
          <w:p w14:paraId="4D8A2A19" w14:textId="77777777" w:rsidR="007B1552" w:rsidRPr="003E2DD0" w:rsidRDefault="007B1552" w:rsidP="002711B7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People</w:t>
            </w:r>
            <w:r w:rsidRPr="003E2DD0">
              <w:rPr>
                <w:color w:val="000000" w:themeColor="text1"/>
                <w:sz w:val="20"/>
                <w:szCs w:val="22"/>
              </w:rPr>
              <w:t xml:space="preserve"> domiciled outside of New Zealand (</w:t>
            </w:r>
            <w:proofErr w:type="spellStart"/>
            <w:r w:rsidRPr="003E2DD0">
              <w:rPr>
                <w:color w:val="000000" w:themeColor="text1"/>
                <w:sz w:val="20"/>
                <w:szCs w:val="22"/>
              </w:rPr>
              <w:t>DHB_code</w:t>
            </w:r>
            <w:proofErr w:type="spellEnd"/>
            <w:r w:rsidRPr="003E2DD0">
              <w:rPr>
                <w:color w:val="000000" w:themeColor="text1"/>
                <w:sz w:val="20"/>
                <w:szCs w:val="22"/>
              </w:rPr>
              <w:t xml:space="preserve"> = 999)</w:t>
            </w:r>
          </w:p>
          <w:p w14:paraId="487DDE11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color w:val="000000" w:themeColor="text1"/>
                <w:sz w:val="20"/>
                <w:szCs w:val="22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7B1552" w:rsidRPr="009F3C46" w14:paraId="0000AFC9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4E70B94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EB40ABA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Diagnosis date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C0C52DD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8D53CC1" w14:textId="77777777" w:rsidR="007B1552" w:rsidRDefault="00340444" w:rsidP="002711B7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one: </w:t>
            </w:r>
            <w:r w:rsidR="007B1552" w:rsidRPr="003E2DD0">
              <w:rPr>
                <w:sz w:val="20"/>
                <w:szCs w:val="22"/>
              </w:rPr>
              <w:t>2015–</w:t>
            </w:r>
            <w:r w:rsidR="001A76FC">
              <w:rPr>
                <w:sz w:val="20"/>
                <w:szCs w:val="22"/>
              </w:rPr>
              <w:t>20</w:t>
            </w:r>
            <w:r w:rsidR="007B1552" w:rsidRPr="003E2DD0">
              <w:rPr>
                <w:sz w:val="20"/>
                <w:szCs w:val="22"/>
              </w:rPr>
              <w:t>18</w:t>
            </w:r>
          </w:p>
          <w:p w14:paraId="7FD3EB8E" w14:textId="0A319C76" w:rsidR="00340444" w:rsidRPr="003E2DD0" w:rsidRDefault="00340444" w:rsidP="002711B7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Period two: 2019</w:t>
            </w:r>
            <w:r w:rsidR="00FC047C" w:rsidRPr="003E2DD0">
              <w:rPr>
                <w:sz w:val="20"/>
                <w:szCs w:val="22"/>
              </w:rPr>
              <w:t>–</w:t>
            </w:r>
            <w:r>
              <w:rPr>
                <w:sz w:val="20"/>
                <w:szCs w:val="22"/>
              </w:rPr>
              <w:t>2022</w:t>
            </w:r>
          </w:p>
        </w:tc>
      </w:tr>
      <w:tr w:rsidR="007B1552" w:rsidRPr="009F3C46" w14:paraId="38EB0609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564559D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535263A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Male or female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3085D8E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Sex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2F9EC4D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M or F</w:t>
            </w:r>
          </w:p>
        </w:tc>
      </w:tr>
      <w:tr w:rsidR="007B1552" w:rsidRPr="009F3C46" w14:paraId="605B40C0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B536CB9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A7ECCCD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Adult patient 18 years and older at diagnosis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D8394EA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Age at diagnosis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BF49094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18 years and older</w:t>
            </w:r>
          </w:p>
        </w:tc>
      </w:tr>
      <w:tr w:rsidR="007B1552" w:rsidRPr="009F3C46" w14:paraId="4AC90CE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7CFEE6D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EFA9BEB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Invasive tumours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F3C7BC9" w14:textId="77777777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Behaviour code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E6599C5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</w:t>
            </w:r>
          </w:p>
        </w:tc>
      </w:tr>
    </w:tbl>
    <w:p w14:paraId="1E010151" w14:textId="77777777" w:rsidR="007B1552" w:rsidRPr="00245564" w:rsidRDefault="007B1552" w:rsidP="007B1552"/>
    <w:p w14:paraId="279C3C85" w14:textId="77777777" w:rsidR="007B1552" w:rsidRDefault="007B1552" w:rsidP="007B1552">
      <w:pPr>
        <w:pStyle w:val="Heading2"/>
      </w:pPr>
      <w:bookmarkStart w:id="14" w:name="_Toc65489906"/>
      <w:bookmarkStart w:id="15" w:name="_Toc199154013"/>
      <w:r w:rsidRPr="006C2484">
        <w:lastRenderedPageBreak/>
        <w:t>Numerator criteria</w:t>
      </w:r>
      <w:bookmarkEnd w:id="14"/>
      <w:bookmarkEnd w:id="15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275"/>
        <w:gridCol w:w="3544"/>
      </w:tblGrid>
      <w:tr w:rsidR="007B1552" w:rsidRPr="004911BF" w14:paraId="3307B41A" w14:textId="77777777" w:rsidTr="00A11501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2FCA87B8" w14:textId="77777777" w:rsidR="007B1552" w:rsidRPr="003E2DD0" w:rsidRDefault="007B1552" w:rsidP="002711B7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2127" w:type="dxa"/>
            <w:shd w:val="clear" w:color="auto" w:fill="C2D9BA"/>
            <w:hideMark/>
          </w:tcPr>
          <w:p w14:paraId="07C569AD" w14:textId="77777777" w:rsidR="007B1552" w:rsidRPr="003E2DD0" w:rsidRDefault="007B1552" w:rsidP="002711B7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275" w:type="dxa"/>
            <w:shd w:val="clear" w:color="auto" w:fill="C2D9BA"/>
            <w:hideMark/>
          </w:tcPr>
          <w:p w14:paraId="3B73BE6E" w14:textId="77777777" w:rsidR="007B1552" w:rsidRPr="003E2DD0" w:rsidRDefault="007B1552" w:rsidP="002711B7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544" w:type="dxa"/>
            <w:shd w:val="clear" w:color="auto" w:fill="C2D9BA"/>
            <w:hideMark/>
          </w:tcPr>
          <w:p w14:paraId="625D5EB8" w14:textId="77777777" w:rsidR="007B1552" w:rsidRPr="003E2DD0" w:rsidRDefault="007B1552" w:rsidP="002711B7">
            <w:pPr>
              <w:pStyle w:val="TableText"/>
              <w:keepNext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Codes</w:t>
            </w:r>
          </w:p>
        </w:tc>
      </w:tr>
      <w:tr w:rsidR="007B1552" w:rsidRPr="009F3C46" w14:paraId="009F48EE" w14:textId="77777777" w:rsidTr="00A11501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49951B91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7</w:t>
            </w:r>
          </w:p>
        </w:tc>
        <w:tc>
          <w:tcPr>
            <w:tcW w:w="212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84F6682" w14:textId="541F5C6C" w:rsidR="007B1552" w:rsidRPr="003E2DD0" w:rsidRDefault="007B1552" w:rsidP="002711B7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 xml:space="preserve">Numerator: Number of people with lung cancer who </w:t>
            </w:r>
            <w:r w:rsidR="00131B1F">
              <w:rPr>
                <w:sz w:val="20"/>
                <w:szCs w:val="22"/>
              </w:rPr>
              <w:t>were</w:t>
            </w:r>
            <w:r w:rsidRPr="003E2DD0">
              <w:rPr>
                <w:sz w:val="20"/>
                <w:szCs w:val="22"/>
              </w:rPr>
              <w:t xml:space="preserve"> diagnosed </w:t>
            </w:r>
            <w:r w:rsidR="00131B1F">
              <w:rPr>
                <w:sz w:val="20"/>
                <w:szCs w:val="22"/>
              </w:rPr>
              <w:t>within 14 days after an acute admission to hospital or a visit to an</w:t>
            </w:r>
            <w:r w:rsidRPr="003E2DD0">
              <w:rPr>
                <w:sz w:val="20"/>
                <w:szCs w:val="22"/>
              </w:rPr>
              <w:t xml:space="preserve"> emergency department</w:t>
            </w:r>
            <w:r w:rsidR="00131B1F">
              <w:rPr>
                <w:sz w:val="20"/>
                <w:szCs w:val="22"/>
              </w:rPr>
              <w:t xml:space="preserve"> (emergency presentation)</w:t>
            </w:r>
          </w:p>
        </w:tc>
        <w:tc>
          <w:tcPr>
            <w:tcW w:w="1275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191C8B74" w14:textId="06D9FBD1" w:rsidR="007B1552" w:rsidRPr="003E2DD0" w:rsidRDefault="003E2DD0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</w:t>
            </w:r>
            <w:r w:rsidR="007B1552" w:rsidRPr="003E2DD0">
              <w:rPr>
                <w:sz w:val="20"/>
                <w:szCs w:val="22"/>
              </w:rPr>
              <w:t>mergency</w:t>
            </w:r>
          </w:p>
        </w:tc>
        <w:tc>
          <w:tcPr>
            <w:tcW w:w="354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71EAF4A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Inpatient (NMDS)</w:t>
            </w:r>
          </w:p>
          <w:p w14:paraId="6F379507" w14:textId="77777777" w:rsidR="007B1552" w:rsidRPr="003E2DD0" w:rsidRDefault="007B1552" w:rsidP="007B1552">
            <w:pPr>
              <w:pStyle w:val="TableBullet"/>
              <w:spacing w:line="240" w:lineRule="auto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Emergency medicine admission</w:t>
            </w:r>
          </w:p>
          <w:p w14:paraId="425D2428" w14:textId="77777777" w:rsidR="007B1552" w:rsidRPr="003E2DD0" w:rsidRDefault="007B1552" w:rsidP="00830149">
            <w:pPr>
              <w:pStyle w:val="TableBullet"/>
              <w:spacing w:after="120" w:line="240" w:lineRule="auto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Purchase unit code = M05.01</w:t>
            </w:r>
          </w:p>
          <w:p w14:paraId="0A40DAB1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Outpatient (NNPAC)</w:t>
            </w:r>
          </w:p>
          <w:p w14:paraId="751268B4" w14:textId="77777777" w:rsidR="007B1552" w:rsidRPr="003E2DD0" w:rsidRDefault="007B1552" w:rsidP="007B1552">
            <w:pPr>
              <w:pStyle w:val="TableBullet"/>
              <w:spacing w:line="240" w:lineRule="auto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Outpatient attendance</w:t>
            </w:r>
          </w:p>
          <w:p w14:paraId="5E47A844" w14:textId="77777777" w:rsidR="007B1552" w:rsidRPr="003E2DD0" w:rsidRDefault="007B1552" w:rsidP="007B1552">
            <w:pPr>
              <w:pStyle w:val="TableBullet"/>
              <w:spacing w:line="240" w:lineRule="auto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Purchase unit code like ED%</w:t>
            </w:r>
          </w:p>
          <w:p w14:paraId="7E0F21AD" w14:textId="77777777" w:rsidR="007B1552" w:rsidRPr="003E2DD0" w:rsidRDefault="007B1552" w:rsidP="00830149">
            <w:pPr>
              <w:pStyle w:val="TableBullet"/>
              <w:spacing w:after="120" w:line="240" w:lineRule="auto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Attendance code = ATT</w:t>
            </w:r>
          </w:p>
          <w:p w14:paraId="258BD60C" w14:textId="77777777" w:rsidR="007B1552" w:rsidRPr="003E2DD0" w:rsidRDefault="007B1552" w:rsidP="002711B7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ED admission/presentation within 2 weeks prior to diagnosis date</w:t>
            </w:r>
          </w:p>
        </w:tc>
      </w:tr>
    </w:tbl>
    <w:p w14:paraId="74E24FB7" w14:textId="77777777" w:rsidR="007B1552" w:rsidRDefault="007B1552" w:rsidP="007B1552">
      <w:pPr>
        <w:sectPr w:rsidR="007B1552" w:rsidSect="00350CC2">
          <w:footerReference w:type="even" r:id="rId29"/>
          <w:footerReference w:type="default" r:id="rId30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18FE831F" w14:textId="7EC3A0A4" w:rsidR="007B1552" w:rsidRDefault="00012180">
      <w:pPr>
        <w:spacing w:line="240" w:lineRule="auto"/>
        <w:rPr>
          <w:b/>
          <w:caps/>
          <w:color w:val="2C463B"/>
          <w:spacing w:val="-10"/>
          <w:sz w:val="64"/>
        </w:rPr>
      </w:pPr>
      <w:r w:rsidRPr="004B303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9" behindDoc="0" locked="0" layoutInCell="1" allowOverlap="1" wp14:anchorId="70077706" wp14:editId="5A11CD2A">
                <wp:simplePos x="0" y="0"/>
                <wp:positionH relativeFrom="column">
                  <wp:posOffset>343728</wp:posOffset>
                </wp:positionH>
                <wp:positionV relativeFrom="paragraph">
                  <wp:posOffset>-324347</wp:posOffset>
                </wp:positionV>
                <wp:extent cx="8211820" cy="5450211"/>
                <wp:effectExtent l="38100" t="38100" r="0" b="112395"/>
                <wp:wrapNone/>
                <wp:docPr id="175342492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1820" cy="5450211"/>
                          <a:chOff x="0" y="0"/>
                          <a:chExt cx="8212031" cy="5450357"/>
                        </a:xfrm>
                      </wpg:grpSpPr>
                      <wps:wsp>
                        <wps:cNvPr id="1273120711" name="Elbow Connector 91"/>
                        <wps:cNvCnPr>
                          <a:cxnSpLocks/>
                        </wps:cNvCnPr>
                        <wps:spPr>
                          <a:xfrm flipV="1">
                            <a:off x="1692189" y="4536504"/>
                            <a:ext cx="650433" cy="31132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242874" name="Rounded Rectangle 4"/>
                        <wps:cNvSpPr/>
                        <wps:spPr>
                          <a:xfrm>
                            <a:off x="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1F7143" w14:textId="77777777" w:rsidR="00012180" w:rsidRPr="00E02338" w:rsidRDefault="00012180" w:rsidP="00CB5301">
                              <w:pPr>
                                <w:shd w:val="clear" w:color="auto" w:fill="C2D9BA" w:themeFill="accent6"/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</w:rPr>
                              </w:pPr>
                              <w:r w:rsidRPr="00E02338">
                                <w:rPr>
                                  <w:rFonts w:cs="Segoe UI"/>
                                  <w:color w:val="000000" w:themeColor="text1"/>
                                  <w:kern w:val="24"/>
                                </w:rPr>
                                <w:t xml:space="preserve">1. </w:t>
                              </w:r>
                              <w:r w:rsidRPr="006B6563">
                                <w:rPr>
                                  <w:rFonts w:cs="Segoe UI"/>
                                  <w:color w:val="2C463B" w:themeColor="accent1"/>
                                  <w:kern w:val="24"/>
                                </w:rPr>
                                <w:t>First diagnosis of lung cancer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28941775" name="Rounded Rectangle 5"/>
                        <wps:cNvSpPr/>
                        <wps:spPr>
                          <a:xfrm>
                            <a:off x="418427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56BA88" w14:textId="77777777" w:rsidR="00012180" w:rsidRPr="006B6563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C2D9BA" w:themeColor="accent6"/>
                                  <w:kern w:val="24"/>
                                </w:rPr>
                              </w:pPr>
                              <w:r w:rsidRPr="006B6563">
                                <w:rPr>
                                  <w:rFonts w:cs="Segoe UI"/>
                                  <w:color w:val="C2D9BA" w:themeColor="accent6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73185221" name="Rounded Rectangle 6"/>
                        <wps:cNvSpPr/>
                        <wps:spPr>
                          <a:xfrm>
                            <a:off x="4184270" y="327636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93CD35" w14:textId="77777777" w:rsidR="00012180" w:rsidRPr="006B6563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6B6563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1849024674" name="Group 1849024674"/>
                        <wpg:cNvGrpSpPr/>
                        <wpg:grpSpPr>
                          <a:xfrm>
                            <a:off x="2088232" y="0"/>
                            <a:ext cx="1620180" cy="972108"/>
                            <a:chOff x="2088232" y="0"/>
                            <a:chExt cx="1620180" cy="972108"/>
                          </a:xfrm>
                        </wpg:grpSpPr>
                        <wps:wsp>
                          <wps:cNvPr id="338111929" name="Diamond 338111929"/>
                          <wps:cNvSpPr/>
                          <wps:spPr>
                            <a:xfrm>
                              <a:off x="2088232" y="0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63750459" name="TextBox 10"/>
                          <wps:cNvSpPr txBox="1"/>
                          <wps:spPr>
                            <a:xfrm>
                              <a:off x="2231999" y="347516"/>
                              <a:ext cx="1332265" cy="25908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C43C57" w14:textId="77777777" w:rsidR="00012180" w:rsidRPr="006B6563" w:rsidRDefault="00012180" w:rsidP="00012180">
                                <w:pPr>
                                  <w:jc w:val="center"/>
                                  <w:rPr>
                                    <w:rFonts w:ascii="Segoe UI" w:hAnsi="Segoe UI" w:cs="Segoe UI"/>
                                    <w:color w:val="2C463B" w:themeColor="accen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6B6563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2. Excluded case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972746602" name="Group 972746602"/>
                        <wpg:cNvGrpSpPr/>
                        <wpg:grpSpPr>
                          <a:xfrm>
                            <a:off x="50647" y="1626851"/>
                            <a:ext cx="1620180" cy="972108"/>
                            <a:chOff x="50647" y="1626851"/>
                            <a:chExt cx="1620180" cy="972108"/>
                          </a:xfrm>
                        </wpg:grpSpPr>
                        <wps:wsp>
                          <wps:cNvPr id="416018815" name="Diamond 416018815"/>
                          <wps:cNvSpPr/>
                          <wps:spPr>
                            <a:xfrm>
                              <a:off x="50647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09497305" name="TextBox 12"/>
                          <wps:cNvSpPr txBox="1"/>
                          <wps:spPr>
                            <a:xfrm>
                              <a:off x="194641" y="1939017"/>
                              <a:ext cx="1330995" cy="4267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661ED2" w14:textId="77777777" w:rsidR="00012180" w:rsidRPr="006B6563" w:rsidRDefault="00012180" w:rsidP="00012180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6B6563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3. Diagnosis date in range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051853206" name="Group 2051853206"/>
                        <wpg:cNvGrpSpPr/>
                        <wpg:grpSpPr>
                          <a:xfrm>
                            <a:off x="2088000" y="1626851"/>
                            <a:ext cx="1620562" cy="972108"/>
                            <a:chOff x="2088000" y="1626851"/>
                            <a:chExt cx="1620562" cy="972108"/>
                          </a:xfrm>
                        </wpg:grpSpPr>
                        <wps:wsp>
                          <wps:cNvPr id="1115346955" name="Diamond 1115346955"/>
                          <wps:cNvSpPr/>
                          <wps:spPr>
                            <a:xfrm>
                              <a:off x="2088233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06442515" name="TextBox 14"/>
                          <wps:cNvSpPr txBox="1"/>
                          <wps:spPr>
                            <a:xfrm>
                              <a:off x="2088000" y="1974188"/>
                              <a:ext cx="1620562" cy="25908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783789" w14:textId="77777777" w:rsidR="00012180" w:rsidRPr="006B6563" w:rsidRDefault="00012180" w:rsidP="00012180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6B6563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4. Male or female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832542365" name="Group 832542365"/>
                        <wpg:cNvGrpSpPr/>
                        <wpg:grpSpPr>
                          <a:xfrm>
                            <a:off x="4184270" y="1626851"/>
                            <a:ext cx="1620180" cy="972108"/>
                            <a:chOff x="4184270" y="1626851"/>
                            <a:chExt cx="1620180" cy="972108"/>
                          </a:xfrm>
                        </wpg:grpSpPr>
                        <wps:wsp>
                          <wps:cNvPr id="1655837419" name="Diamond 1655837419"/>
                          <wps:cNvSpPr/>
                          <wps:spPr>
                            <a:xfrm>
                              <a:off x="4184270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21142482" name="TextBox 16"/>
                          <wps:cNvSpPr txBox="1"/>
                          <wps:spPr>
                            <a:xfrm>
                              <a:off x="4327802" y="1923891"/>
                              <a:ext cx="1332265" cy="4267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D30E84" w14:textId="77777777" w:rsidR="00012180" w:rsidRPr="006B6563" w:rsidRDefault="00012180" w:rsidP="00012180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6B6563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5. Adult 18 years and over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56640816" name="Group 156640816"/>
                        <wpg:cNvGrpSpPr/>
                        <wpg:grpSpPr>
                          <a:xfrm>
                            <a:off x="6264696" y="1626851"/>
                            <a:ext cx="1620180" cy="972108"/>
                            <a:chOff x="6264696" y="1626851"/>
                            <a:chExt cx="1620180" cy="972108"/>
                          </a:xfrm>
                        </wpg:grpSpPr>
                        <wps:wsp>
                          <wps:cNvPr id="2073337321" name="Diamond 2073337321"/>
                          <wps:cNvSpPr/>
                          <wps:spPr>
                            <a:xfrm>
                              <a:off x="6264696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98925268" name="TextBox 18"/>
                          <wps:cNvSpPr txBox="1"/>
                          <wps:spPr>
                            <a:xfrm>
                              <a:off x="6455622" y="1974188"/>
                              <a:ext cx="1332265" cy="25908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14F9A8" w14:textId="77777777" w:rsidR="00012180" w:rsidRPr="006B6563" w:rsidRDefault="00012180" w:rsidP="00012180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6B6563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6. Invasive tumour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133943396" name="Group 2133943396"/>
                        <wpg:cNvGrpSpPr/>
                        <wpg:grpSpPr>
                          <a:xfrm>
                            <a:off x="70362" y="4251636"/>
                            <a:ext cx="1618279" cy="1198721"/>
                            <a:chOff x="70362" y="4251636"/>
                            <a:chExt cx="1618279" cy="1198721"/>
                          </a:xfrm>
                        </wpg:grpSpPr>
                        <wps:wsp>
                          <wps:cNvPr id="1678646737" name="Diamond 1678646737"/>
                          <wps:cNvSpPr/>
                          <wps:spPr>
                            <a:xfrm>
                              <a:off x="70362" y="4251636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2729918" name="TextBox 22"/>
                          <wps:cNvSpPr txBox="1"/>
                          <wps:spPr>
                            <a:xfrm>
                              <a:off x="213403" y="4319509"/>
                              <a:ext cx="1332265" cy="9296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DBE674" w14:textId="6E5023A7" w:rsidR="00012180" w:rsidRPr="006B6563" w:rsidRDefault="00012180" w:rsidP="00012180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6B6563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7.</w:t>
                                </w:r>
                                <w:r w:rsidRPr="006B6563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br/>
                                  <w:t>Diagnosed</w:t>
                                </w:r>
                                <w:r w:rsidRPr="006B6563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br/>
                                  <w:t>2 weeks after</w:t>
                                </w:r>
                                <w:r w:rsidR="0069091B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 xml:space="preserve"> an emergency presentation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556514432" name="Straight Arrow Connector 556514432"/>
                        <wps:cNvCnPr/>
                        <wps:spPr>
                          <a:xfrm>
                            <a:off x="1620180" y="486054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0071595" name="Straight Arrow Connector 1310071595"/>
                        <wps:cNvCnPr/>
                        <wps:spPr>
                          <a:xfrm>
                            <a:off x="3708412" y="486054"/>
                            <a:ext cx="475858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4652289" name="TextBox 30"/>
                        <wps:cNvSpPr txBox="1"/>
                        <wps:spPr>
                          <a:xfrm>
                            <a:off x="1655999" y="288588"/>
                            <a:ext cx="396250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B004FC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216865" name="TextBox 31"/>
                        <wps:cNvSpPr txBox="1"/>
                        <wps:spPr>
                          <a:xfrm>
                            <a:off x="3723609" y="296539"/>
                            <a:ext cx="396250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DA4CD2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00140282" name="Elbow Connector 34"/>
                        <wps:cNvCnPr/>
                        <wps:spPr>
                          <a:xfrm rot="5400000">
                            <a:off x="1552159" y="280687"/>
                            <a:ext cx="654743" cy="2037585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8106663" name="TextBox 36"/>
                        <wps:cNvSpPr txBox="1"/>
                        <wps:spPr>
                          <a:xfrm>
                            <a:off x="1655999" y="1080029"/>
                            <a:ext cx="396250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49549E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14061502" name="Straight Arrow Connector 1414061502"/>
                        <wps:cNvCnPr/>
                        <wps:spPr>
                          <a:xfrm>
                            <a:off x="1670827" y="2112905"/>
                            <a:ext cx="417406" cy="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5405970" name="Straight Arrow Connector 495405970"/>
                        <wps:cNvCnPr/>
                        <wps:spPr>
                          <a:xfrm>
                            <a:off x="3708413" y="2112905"/>
                            <a:ext cx="475857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8933063" name="Straight Arrow Connector 1328933063"/>
                        <wps:cNvCnPr/>
                        <wps:spPr>
                          <a:xfrm>
                            <a:off x="5804450" y="2112905"/>
                            <a:ext cx="460246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2929541" name="TextBox 56"/>
                        <wps:cNvSpPr txBox="1"/>
                        <wps:spPr>
                          <a:xfrm>
                            <a:off x="1692000" y="1902965"/>
                            <a:ext cx="394980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D3E226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22586997" name="TextBox 57"/>
                        <wps:cNvSpPr txBox="1"/>
                        <wps:spPr>
                          <a:xfrm>
                            <a:off x="3723609" y="1902965"/>
                            <a:ext cx="396250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C7D70E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77875023" name="TextBox 58"/>
                        <wps:cNvSpPr txBox="1"/>
                        <wps:spPr>
                          <a:xfrm>
                            <a:off x="5811607" y="1902965"/>
                            <a:ext cx="395615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C510E6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69345300" name="Straight Arrow Connector 1669345300"/>
                        <wps:cNvCnPr/>
                        <wps:spPr>
                          <a:xfrm>
                            <a:off x="4994360" y="2598959"/>
                            <a:ext cx="0" cy="67740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5924394" name="Elbow Connector 65"/>
                        <wps:cNvCnPr/>
                        <wps:spPr>
                          <a:xfrm rot="16200000" flipH="1">
                            <a:off x="2588846" y="870849"/>
                            <a:ext cx="677405" cy="4133623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1767701" name="Elbow Connector 68"/>
                        <wps:cNvCnPr/>
                        <wps:spPr>
                          <a:xfrm rot="16200000" flipH="1">
                            <a:off x="3607639" y="1889642"/>
                            <a:ext cx="677405" cy="2096037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1814206" name="Elbow Connector 71"/>
                        <wps:cNvCnPr/>
                        <wps:spPr>
                          <a:xfrm rot="5400000">
                            <a:off x="5695871" y="1897448"/>
                            <a:ext cx="677405" cy="2080426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0113252" name="TextBox 76"/>
                        <wps:cNvSpPr txBox="1"/>
                        <wps:spPr>
                          <a:xfrm>
                            <a:off x="828000" y="2680187"/>
                            <a:ext cx="396250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1C0811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86820253" name="TextBox 77"/>
                        <wps:cNvSpPr txBox="1"/>
                        <wps:spPr>
                          <a:xfrm>
                            <a:off x="2879999" y="2680187"/>
                            <a:ext cx="395615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2944F4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7555332" name="TextBox 78"/>
                        <wps:cNvSpPr txBox="1"/>
                        <wps:spPr>
                          <a:xfrm>
                            <a:off x="4960175" y="2680187"/>
                            <a:ext cx="395615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6951DF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54276507" name="TextBox 79"/>
                        <wps:cNvSpPr txBox="1"/>
                        <wps:spPr>
                          <a:xfrm>
                            <a:off x="7048546" y="2680187"/>
                            <a:ext cx="395615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3A09F5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1466773" name="TextBox 94"/>
                        <wps:cNvSpPr txBox="1"/>
                        <wps:spPr>
                          <a:xfrm>
                            <a:off x="7773870" y="1897198"/>
                            <a:ext cx="438161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A23E34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787688" name="Elbow Connector 53"/>
                        <wps:cNvCnPr/>
                        <wps:spPr>
                          <a:xfrm flipH="1">
                            <a:off x="879502" y="2112905"/>
                            <a:ext cx="7005374" cy="2138731"/>
                          </a:xfrm>
                          <a:prstGeom prst="bentConnector4">
                            <a:avLst>
                              <a:gd name="adj1" fmla="val -3263"/>
                              <a:gd name="adj2" fmla="val 86699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2264546" name="Rounded Rectangle 7"/>
                        <wps:cNvSpPr/>
                        <wps:spPr>
                          <a:xfrm>
                            <a:off x="2342622" y="489654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3A8457" w14:textId="77777777" w:rsidR="00012180" w:rsidRPr="006B6563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6B6563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72138036" name="Rounded Rectangle 8"/>
                        <wps:cNvSpPr/>
                        <wps:spPr>
                          <a:xfrm>
                            <a:off x="2342622" y="428447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10286C" w14:textId="77777777" w:rsidR="00012180" w:rsidRPr="006B6563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6B6563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4177880" name="Elbow Connector 88"/>
                        <wps:cNvCnPr/>
                        <wps:spPr>
                          <a:xfrm>
                            <a:off x="1692189" y="4847833"/>
                            <a:ext cx="650433" cy="30073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3891596" name="TextBox 67"/>
                        <wps:cNvSpPr txBox="1"/>
                        <wps:spPr>
                          <a:xfrm>
                            <a:off x="1946567" y="4312644"/>
                            <a:ext cx="396250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9C26E4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9660603" name="TextBox 69"/>
                        <wps:cNvSpPr txBox="1"/>
                        <wps:spPr>
                          <a:xfrm>
                            <a:off x="1946567" y="5148715"/>
                            <a:ext cx="396250" cy="2425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3B5320" w14:textId="77777777" w:rsidR="00012180" w:rsidRPr="008B3865" w:rsidRDefault="00012180" w:rsidP="00012180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077706" id="Group 1" o:spid="_x0000_s1026" style="position:absolute;margin-left:27.05pt;margin-top:-25.55pt;width:646.6pt;height:429.15pt;z-index:251660289;mso-width-relative:margin" coordsize="82120,54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91" o:spid="_x0000_s1027" type="#_x0000_t34" style="position:absolute;left:16921;top:45365;width:6505;height:311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" strokecolor="#2c463b" strokeweight="1.5pt">
                  <v:stroke endarrow="block"/>
                  <o:lock v:ext="edit" shapetype="f"/>
                </v:shape>
                <v:roundrect id="Rounded Rectangle 4" o:spid="_x0000_s1028" style="position:absolute;top:2340;width:16201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" fillcolor="#c2d9ba [3209]" strokecolor="#2c463b" strokeweight="1.5pt">
                  <v:shadow on="t" color="black" opacity="26214f" origin="-.5,-.5" offset=".74836mm,.74836mm"/>
                  <v:textbox>
                    <w:txbxContent>
                      <w:p w14:paraId="181F7143" w14:textId="77777777" w:rsidR="00012180" w:rsidRPr="00E02338" w:rsidRDefault="00012180" w:rsidP="00CB5301">
                        <w:pPr>
                          <w:shd w:val="clear" w:color="auto" w:fill="C2D9BA" w:themeFill="accent6"/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</w:rPr>
                        </w:pPr>
                        <w:r w:rsidRPr="00E02338">
                          <w:rPr>
                            <w:rFonts w:cs="Segoe UI"/>
                            <w:color w:val="000000" w:themeColor="text1"/>
                            <w:kern w:val="24"/>
                          </w:rPr>
                          <w:t xml:space="preserve">1. </w:t>
                        </w:r>
                        <w:r w:rsidRPr="006B6563">
                          <w:rPr>
                            <w:rFonts w:cs="Segoe UI"/>
                            <w:color w:val="2C463B" w:themeColor="accent1"/>
                            <w:kern w:val="24"/>
                          </w:rPr>
                          <w:t>First diagnosis of lung cancer</w:t>
                        </w:r>
                      </w:p>
                    </w:txbxContent>
                  </v:textbox>
                </v:roundrect>
                <v:roundrect id="Rounded Rectangle 5" o:spid="_x0000_s1029" style="position:absolute;left:41842;top:2340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4C56BA88" w14:textId="77777777" w:rsidR="00012180" w:rsidRPr="006B6563" w:rsidRDefault="00012180" w:rsidP="00012180">
                        <w:pPr>
                          <w:jc w:val="center"/>
                          <w:rPr>
                            <w:rFonts w:cs="Segoe UI"/>
                            <w:color w:val="C2D9BA" w:themeColor="accent6"/>
                            <w:kern w:val="24"/>
                          </w:rPr>
                        </w:pPr>
                        <w:r w:rsidRPr="006B6563">
                          <w:rPr>
                            <w:rFonts w:cs="Segoe UI"/>
                            <w:color w:val="C2D9BA" w:themeColor="accent6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6" o:spid="_x0000_s1030" style="position:absolute;left:41842;top:32763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2393CD35" w14:textId="77777777" w:rsidR="00012180" w:rsidRPr="006B6563" w:rsidRDefault="00012180" w:rsidP="00012180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6B6563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group id="Group 1849024674" o:spid="_x0000_s1031" style="position:absolute;left:20882;width:16202;height:9721" coordorigin="20882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Diamond 338111929" o:spid="_x0000_s1032" type="#_x0000_t4" style="position:absolute;left:20882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" fillcolor="#c2d9ba [3209]" strokecolor="#2c463b" strokeweight="1.5pt">
                    <v:shadow on="t" color="black" opacity="26214f" origin="-.5,-.5" offset=".74836mm,.74836mm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0" o:spid="_x0000_s1033" type="#_x0000_t202" style="position:absolute;left:22319;top:3475;width:13323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" filled="f" stroked="f">
                    <v:textbox style="mso-fit-shape-to-text:t">
                      <w:txbxContent>
                        <w:p w14:paraId="02C43C57" w14:textId="77777777" w:rsidR="00012180" w:rsidRPr="006B6563" w:rsidRDefault="00012180" w:rsidP="00012180">
                          <w:pPr>
                            <w:jc w:val="center"/>
                            <w:rPr>
                              <w:rFonts w:ascii="Segoe UI" w:hAnsi="Segoe UI" w:cs="Segoe UI"/>
                              <w:color w:val="2C463B" w:themeColor="accent1"/>
                              <w:kern w:val="24"/>
                              <w:sz w:val="24"/>
                              <w:szCs w:val="24"/>
                            </w:rPr>
                          </w:pPr>
                          <w:r w:rsidRPr="006B6563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2. Excluded case</w:t>
                          </w:r>
                        </w:p>
                      </w:txbxContent>
                    </v:textbox>
                  </v:shape>
                </v:group>
                <v:group id="Group 972746602" o:spid="_x0000_s1034" style="position:absolute;left:506;top:16268;width:16202;height:9721" coordorigin="50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">
                  <v:shape id="Diamond 416018815" o:spid="_x0000_s1035" type="#_x0000_t4" style="position:absolute;left:50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" fillcolor="#c2d9ba [3209]" strokecolor="#2c463b" strokeweight="1.5pt">
                    <v:shadow on="t" color="black" opacity="26214f" origin="-.5,-.5" offset=".74836mm,.74836mm"/>
                  </v:shape>
                  <v:shape id="TextBox 12" o:spid="_x0000_s1036" type="#_x0000_t202" style="position:absolute;left:1946;top:19390;width:13310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" filled="f" stroked="f">
                    <v:textbox style="mso-fit-shape-to-text:t">
                      <w:txbxContent>
                        <w:p w14:paraId="18661ED2" w14:textId="77777777" w:rsidR="00012180" w:rsidRPr="006B6563" w:rsidRDefault="00012180" w:rsidP="00012180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6B6563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3. Diagnosis date in range</w:t>
                          </w:r>
                        </w:p>
                      </w:txbxContent>
                    </v:textbox>
                  </v:shape>
                </v:group>
                <v:group id="Group 2051853206" o:spid="_x0000_s1037" style="position:absolute;left:20880;top:16268;width:16205;height:9721" coordorigin="20880,16268" coordsize="16205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">
                  <v:shape id="Diamond 1115346955" o:spid="_x0000_s1038" type="#_x0000_t4" style="position:absolute;left:2088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" fillcolor="#c2d9ba [3209]" strokecolor="#2c463b" strokeweight="1.5pt">
                    <v:shadow on="t" color="black" opacity="26214f" origin="-.5,-.5" offset=".74836mm,.74836mm"/>
                  </v:shape>
                  <v:shape id="TextBox 14" o:spid="_x0000_s1039" type="#_x0000_t202" style="position:absolute;left:20880;top:19741;width:16205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" filled="f" stroked="f">
                    <v:textbox style="mso-fit-shape-to-text:t">
                      <w:txbxContent>
                        <w:p w14:paraId="77783789" w14:textId="77777777" w:rsidR="00012180" w:rsidRPr="006B6563" w:rsidRDefault="00012180" w:rsidP="00012180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6B6563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4. Male or female</w:t>
                          </w:r>
                        </w:p>
                      </w:txbxContent>
                    </v:textbox>
                  </v:shape>
                </v:group>
                <v:group id="Group 832542365" o:spid="_x0000_s1040" style="position:absolute;left:41842;top:16268;width:16202;height:9721" coordorigin="41842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">
                  <v:shape id="Diamond 1655837419" o:spid="_x0000_s1041" type="#_x0000_t4" style="position:absolute;left:4184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" fillcolor="#c2d9ba [3209]" strokecolor="#2c463b" strokeweight="1.5pt">
                    <v:shadow on="t" color="black" opacity="26214f" origin="-.5,-.5" offset=".74836mm,.74836mm"/>
                  </v:shape>
                  <v:shape id="TextBox 16" o:spid="_x0000_s1042" type="#_x0000_t202" style="position:absolute;left:43278;top:19238;width:13322;height:4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" filled="f" stroked="f">
                    <v:textbox style="mso-fit-shape-to-text:t">
                      <w:txbxContent>
                        <w:p w14:paraId="05D30E84" w14:textId="77777777" w:rsidR="00012180" w:rsidRPr="006B6563" w:rsidRDefault="00012180" w:rsidP="00012180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6B6563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5. Adult 18 years and over</w:t>
                          </w:r>
                        </w:p>
                      </w:txbxContent>
                    </v:textbox>
                  </v:shape>
                </v:group>
                <v:group id="Group 156640816" o:spid="_x0000_s1043" style="position:absolute;left:62646;top:16268;width:16202;height:9721" coordorigin="6264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">
                  <v:shape id="Diamond 2073337321" o:spid="_x0000_s1044" type="#_x0000_t4" style="position:absolute;left:6264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" fillcolor="#c2d9ba [3209]" strokecolor="#2c463b" strokeweight="1.5pt">
                    <v:shadow on="t" color="black" opacity="26214f" origin="-.5,-.5" offset=".74836mm,.74836mm"/>
                  </v:shape>
                  <v:shape id="TextBox 18" o:spid="_x0000_s1045" type="#_x0000_t202" style="position:absolute;left:64556;top:19741;width:13322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" filled="f" stroked="f">
                    <v:textbox style="mso-fit-shape-to-text:t">
                      <w:txbxContent>
                        <w:p w14:paraId="2114F9A8" w14:textId="77777777" w:rsidR="00012180" w:rsidRPr="006B6563" w:rsidRDefault="00012180" w:rsidP="00012180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6B6563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6. Invasive tumour</w:t>
                          </w:r>
                        </w:p>
                      </w:txbxContent>
                    </v:textbox>
                  </v:shape>
                </v:group>
                <v:group id="Group 2133943396" o:spid="_x0000_s1046" style="position:absolute;left:703;top:42516;width:16183;height:11987" coordorigin="703,42516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">
                  <v:shape id="Diamond 1678646737" o:spid="_x0000_s1047" type="#_x0000_t4" style="position:absolute;left:703;top:42516;width:16183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" fillcolor="#c2d9ba [3209]" strokecolor="#2c463b" strokeweight="1.5pt">
                    <v:shadow on="t" color="black" opacity="26214f" origin="-.5,-.5" offset=".74836mm,.74836mm"/>
                  </v:shape>
                  <v:shape id="TextBox 22" o:spid="_x0000_s1048" type="#_x0000_t202" style="position:absolute;left:2134;top:43195;width:13322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" filled="f" stroked="f">
                    <v:textbox style="mso-fit-shape-to-text:t">
                      <w:txbxContent>
                        <w:p w14:paraId="56DBE674" w14:textId="6E5023A7" w:rsidR="00012180" w:rsidRPr="006B6563" w:rsidRDefault="00012180" w:rsidP="00012180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6B6563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7.</w:t>
                          </w:r>
                          <w:r w:rsidRPr="006B6563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br/>
                            <w:t>Diagnosed</w:t>
                          </w:r>
                          <w:r w:rsidRPr="006B6563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br/>
                            <w:t>2 weeks after</w:t>
                          </w:r>
                          <w:r w:rsidR="0069091B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 xml:space="preserve"> an emergency presentation 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56514432" o:spid="_x0000_s1049" type="#_x0000_t32" style="position:absolute;left:16201;top:4860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" strokecolor="#2c463b" strokeweight="1.5pt">
                  <v:stroke endarrow="block"/>
                </v:shape>
                <v:shape id="Straight Arrow Connector 1310071595" o:spid="_x0000_s1050" type="#_x0000_t32" style="position:absolute;left:37084;top:4860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" strokecolor="#2c463b" strokeweight="1.5pt">
                  <v:stroke endarrow="block"/>
                </v:shape>
                <v:shape id="TextBox 30" o:spid="_x0000_s1051" type="#_x0000_t202" style="position:absolute;left:16559;top:2885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" filled="f" stroked="f">
                  <v:textbox style="mso-fit-shape-to-text:t">
                    <w:txbxContent>
                      <w:p w14:paraId="18B004FC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31" o:spid="_x0000_s1052" type="#_x0000_t202" style="position:absolute;left:37236;top:2965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" filled="f" stroked="f">
                  <v:textbox style="mso-fit-shape-to-text:t">
                    <w:txbxContent>
                      <w:p w14:paraId="4EDA4CD2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Elbow Connector 34" o:spid="_x0000_s1053" type="#_x0000_t34" style="position:absolute;left:15521;top:2807;width:6547;height:2037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" strokecolor="#2c463b" strokeweight="1.5pt">
                  <v:stroke endarrow="block"/>
                </v:shape>
                <v:shape id="TextBox 36" o:spid="_x0000_s1054" type="#_x0000_t202" style="position:absolute;left:16559;top:10800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" filled="f" stroked="f">
                  <v:textbox style="mso-fit-shape-to-text:t">
                    <w:txbxContent>
                      <w:p w14:paraId="5649549E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Straight Arrow Connector 1414061502" o:spid="_x0000_s1055" type="#_x0000_t32" style="position:absolute;left:16708;top:21129;width:41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" strokecolor="#2c463b" strokeweight="1.5pt">
                  <v:stroke endarrow="block"/>
                </v:shape>
                <v:shape id="Straight Arrow Connector 495405970" o:spid="_x0000_s1056" type="#_x0000_t32" style="position:absolute;left:37084;top:21129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" strokecolor="#2c463b" strokeweight="1.5pt">
                  <v:stroke endarrow="block"/>
                </v:shape>
                <v:shape id="Straight Arrow Connector 1328933063" o:spid="_x0000_s1057" type="#_x0000_t32" style="position:absolute;left:58044;top:21129;width:4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" strokecolor="#2c463b" strokeweight="1.5pt">
                  <v:stroke endarrow="block"/>
                </v:shape>
                <v:shape id="TextBox 56" o:spid="_x0000_s1058" type="#_x0000_t202" style="position:absolute;left:16920;top:19029;width:3949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" filled="f" stroked="f">
                  <v:textbox style="mso-fit-shape-to-text:t">
                    <w:txbxContent>
                      <w:p w14:paraId="70D3E226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7" o:spid="_x0000_s1059" type="#_x0000_t202" style="position:absolute;left:37236;top:19029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" filled="f" stroked="f">
                  <v:textbox style="mso-fit-shape-to-text:t">
                    <w:txbxContent>
                      <w:p w14:paraId="59C7D70E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8" o:spid="_x0000_s1060" type="#_x0000_t202" style="position:absolute;left:58116;top:19029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" filled="f" stroked="f">
                  <v:textbox style="mso-fit-shape-to-text:t">
                    <w:txbxContent>
                      <w:p w14:paraId="1AC510E6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Straight Arrow Connector 1669345300" o:spid="_x0000_s1061" type="#_x0000_t32" style="position:absolute;left:49943;top:25989;width:0;height:67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" strokecolor="#2c463b" strokeweight="1.5pt">
                  <v:stroke endarrow="block"/>
                </v:shape>
                <v:shape id="Elbow Connector 65" o:spid="_x0000_s1062" type="#_x0000_t34" style="position:absolute;left:25888;top:8708;width:6774;height:4133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" strokecolor="#2c463b" strokeweight="1.5pt">
                  <v:stroke endarrow="block"/>
                </v:shape>
                <v:shape id="Elbow Connector 68" o:spid="_x0000_s1063" type="#_x0000_t34" style="position:absolute;left:36076;top:18896;width:6774;height:2096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" strokecolor="#2c463b" strokeweight="1.5pt">
                  <v:stroke endarrow="block"/>
                </v:shape>
                <v:shape id="Elbow Connector 71" o:spid="_x0000_s1064" type="#_x0000_t34" style="position:absolute;left:56958;top:18974;width:6774;height:2080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" strokecolor="#2c463b" strokeweight="1.5pt">
                  <v:stroke endarrow="block"/>
                </v:shape>
                <v:shape id="TextBox 76" o:spid="_x0000_s1065" type="#_x0000_t202" style="position:absolute;left:8280;top:26801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" filled="f" stroked="f">
                  <v:textbox style="mso-fit-shape-to-text:t">
                    <w:txbxContent>
                      <w:p w14:paraId="6E1C0811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7" o:spid="_x0000_s1066" type="#_x0000_t202" style="position:absolute;left:28799;top:26801;width:3957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" filled="f" stroked="f">
                  <v:textbox style="mso-fit-shape-to-text:t">
                    <w:txbxContent>
                      <w:p w14:paraId="592944F4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8" o:spid="_x0000_s1067" type="#_x0000_t202" style="position:absolute;left:49601;top:26801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" filled="f" stroked="f">
                  <v:textbox style="mso-fit-shape-to-text:t">
                    <w:txbxContent>
                      <w:p w14:paraId="056951DF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9" o:spid="_x0000_s1068" type="#_x0000_t202" style="position:absolute;left:70485;top:26801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" filled="f" stroked="f">
                  <v:textbox style="mso-fit-shape-to-text:t">
                    <w:txbxContent>
                      <w:p w14:paraId="403A09F5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94" o:spid="_x0000_s1069" type="#_x0000_t202" style="position:absolute;left:77738;top:18971;width:438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" filled="f" stroked="f">
                  <v:textbox style="mso-fit-shape-to-text:t">
                    <w:txbxContent>
                      <w:p w14:paraId="53A23E34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Elbow Connector 53" o:spid="_x0000_s1070" type="#_x0000_t35" style="position:absolute;left:8795;top:21129;width:70053;height:21387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" adj="-705,18727" strokecolor="#2c463b" strokeweight="1.5pt">
                  <v:stroke endarrow="block"/>
                </v:shape>
                <v:roundrect id="Rounded Rectangle 7" o:spid="_x0000_s1071" style="position:absolute;left:23426;top:48965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353A8457" w14:textId="77777777" w:rsidR="00012180" w:rsidRPr="006B6563" w:rsidRDefault="00012180" w:rsidP="00012180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6B6563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roundrect id="Rounded Rectangle 8" o:spid="_x0000_s1072" style="position:absolute;left:23426;top:42844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4510286C" w14:textId="77777777" w:rsidR="00012180" w:rsidRPr="006B6563" w:rsidRDefault="00012180" w:rsidP="00012180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6B6563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shape id="Elbow Connector 88" o:spid="_x0000_s1073" type="#_x0000_t34" style="position:absolute;left:16921;top:48478;width:6505;height:300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" strokecolor="#2c463b" strokeweight="1.5pt">
                  <v:stroke endarrow="block"/>
                </v:shape>
                <v:shape id="TextBox 67" o:spid="_x0000_s1074" type="#_x0000_t202" style="position:absolute;left:19465;top:43126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" filled="f" stroked="f">
                  <v:textbox style="mso-fit-shape-to-text:t">
                    <w:txbxContent>
                      <w:p w14:paraId="449C26E4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69" o:spid="_x0000_s1075" type="#_x0000_t202" style="position:absolute;left:19465;top:51487;width:396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" filled="f" stroked="f">
                  <v:textbox style="mso-fit-shape-to-text:t">
                    <w:txbxContent>
                      <w:p w14:paraId="773B5320" w14:textId="77777777" w:rsidR="00012180" w:rsidRPr="008B3865" w:rsidRDefault="00012180" w:rsidP="00012180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1552">
        <w:br w:type="page"/>
      </w:r>
    </w:p>
    <w:p w14:paraId="44071997" w14:textId="77777777" w:rsidR="002B70FA" w:rsidRDefault="002B70FA">
      <w:pPr>
        <w:spacing w:line="240" w:lineRule="auto"/>
        <w:rPr>
          <w:b/>
          <w:caps/>
          <w:color w:val="2C463B"/>
          <w:spacing w:val="-10"/>
          <w:sz w:val="64"/>
        </w:rPr>
        <w:sectPr w:rsidR="002B70FA" w:rsidSect="00750826">
          <w:footerReference w:type="default" r:id="rId31"/>
          <w:pgSz w:w="16834" w:h="11907" w:orient="landscape" w:code="9"/>
          <w:pgMar w:top="1276" w:right="1418" w:bottom="1701" w:left="1134" w:header="284" w:footer="425" w:gutter="284"/>
          <w:cols w:space="720"/>
          <w:docGrid w:linePitch="286"/>
        </w:sectPr>
      </w:pPr>
    </w:p>
    <w:p w14:paraId="385172C2" w14:textId="3D34F1B2" w:rsidR="005C466C" w:rsidRPr="00AF5C93" w:rsidRDefault="005C466C" w:rsidP="005C466C">
      <w:pPr>
        <w:pStyle w:val="Heading1"/>
      </w:pPr>
      <w:bookmarkStart w:id="16" w:name="_Toc199154014"/>
      <w:r w:rsidRPr="00AF5C93">
        <w:lastRenderedPageBreak/>
        <w:t>LCQI</w:t>
      </w:r>
      <w:r>
        <w:t xml:space="preserve"> </w:t>
      </w:r>
      <w:r w:rsidRPr="00AF5C93">
        <w:t>3</w:t>
      </w:r>
      <w:r w:rsidR="001E7781">
        <w:t xml:space="preserve">: </w:t>
      </w:r>
      <w:r w:rsidR="0056547A">
        <w:t>p</w:t>
      </w:r>
      <w:r w:rsidRPr="00AF5C93">
        <w:t>athological</w:t>
      </w:r>
      <w:r w:rsidR="0056547A">
        <w:t xml:space="preserve"> </w:t>
      </w:r>
      <w:r w:rsidRPr="00AF5C93">
        <w:t>diagnosis</w:t>
      </w:r>
      <w:bookmarkEnd w:id="8"/>
      <w:bookmarkEnd w:id="9"/>
      <w:bookmarkEnd w:id="16"/>
    </w:p>
    <w:p w14:paraId="27AC5053" w14:textId="3B585F90" w:rsidR="005C466C" w:rsidRDefault="005C466C" w:rsidP="005C466C">
      <w:pPr>
        <w:keepNext/>
      </w:pPr>
      <w:r w:rsidRPr="001F423A">
        <w:rPr>
          <w:b/>
          <w:color w:val="2C463B"/>
        </w:rPr>
        <w:t>Description</w:t>
      </w:r>
      <w:r>
        <w:t xml:space="preserve">: </w:t>
      </w:r>
      <w:r w:rsidRPr="00AF5C93">
        <w:t>Proportion of people who have a pathological diagnosis of lung cancer</w:t>
      </w:r>
    </w:p>
    <w:p w14:paraId="18923D72" w14:textId="77777777" w:rsidR="005C466C" w:rsidRDefault="005C466C" w:rsidP="005C466C">
      <w:pPr>
        <w:pStyle w:val="Heading2"/>
      </w:pPr>
      <w:bookmarkStart w:id="17" w:name="_Toc65490229"/>
      <w:bookmarkStart w:id="18" w:name="_Toc157426285"/>
      <w:bookmarkStart w:id="19" w:name="_Toc199154015"/>
      <w:r w:rsidRPr="006C2484">
        <w:t xml:space="preserve">Measure </w:t>
      </w:r>
      <w:proofErr w:type="gramStart"/>
      <w:r w:rsidRPr="006C2484">
        <w:t>items</w:t>
      </w:r>
      <w:bookmarkEnd w:id="17"/>
      <w:bookmarkEnd w:id="18"/>
      <w:bookmarkEnd w:id="19"/>
      <w:proofErr w:type="gramEnd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5C466C" w:rsidRPr="004911BF" w14:paraId="4364717A" w14:textId="77777777" w:rsidTr="00A11501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C2D9BA"/>
          </w:tcPr>
          <w:p w14:paraId="3D4C0838" w14:textId="293DADD9" w:rsidR="005C466C" w:rsidRPr="003E2DD0" w:rsidRDefault="003605F0" w:rsidP="006418C8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Data 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C2D9BA"/>
          </w:tcPr>
          <w:p w14:paraId="28E422F6" w14:textId="77777777" w:rsidR="005C466C" w:rsidRPr="003E2DD0" w:rsidRDefault="005C466C" w:rsidP="006418C8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C2D9BA"/>
          </w:tcPr>
          <w:p w14:paraId="531E104E" w14:textId="77777777" w:rsidR="005C466C" w:rsidRPr="003E2DD0" w:rsidRDefault="005C466C" w:rsidP="006418C8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Description</w:t>
            </w:r>
          </w:p>
        </w:tc>
      </w:tr>
      <w:tr w:rsidR="005C466C" w:rsidRPr="00245564" w14:paraId="270FAC45" w14:textId="77777777" w:rsidTr="00A1150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 w:themeColor="accent2"/>
            </w:tcBorders>
          </w:tcPr>
          <w:p w14:paraId="7F6239CC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nil"/>
              <w:bottom w:val="single" w:sz="4" w:space="0" w:color="C2D9BA" w:themeColor="accent2"/>
            </w:tcBorders>
          </w:tcPr>
          <w:p w14:paraId="76503733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NHI</w:t>
            </w:r>
          </w:p>
        </w:tc>
        <w:tc>
          <w:tcPr>
            <w:tcW w:w="4394" w:type="dxa"/>
            <w:tcBorders>
              <w:top w:val="nil"/>
              <w:bottom w:val="single" w:sz="4" w:space="0" w:color="C2D9BA" w:themeColor="accent2"/>
            </w:tcBorders>
          </w:tcPr>
          <w:p w14:paraId="7E629589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Patient identifier</w:t>
            </w:r>
          </w:p>
        </w:tc>
      </w:tr>
      <w:tr w:rsidR="005C466C" w:rsidRPr="00245564" w14:paraId="6BAAC57E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F50A484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3C4206F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Cancer event ID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61D4347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Cancer registration identifier</w:t>
            </w:r>
          </w:p>
        </w:tc>
      </w:tr>
      <w:tr w:rsidR="005C466C" w:rsidRPr="00245564" w14:paraId="1CAF246C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16776A7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93F8C28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5F0A9CF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person first diagnosed with lung cancer</w:t>
            </w:r>
          </w:p>
        </w:tc>
      </w:tr>
      <w:tr w:rsidR="005C466C" w:rsidRPr="00245564" w14:paraId="18E7DB4C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614FBE2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E0FCCDD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Diagnosis year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F332A3A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Calendar year of first diagnosis</w:t>
            </w:r>
          </w:p>
        </w:tc>
      </w:tr>
      <w:tr w:rsidR="005C466C" w:rsidRPr="00245564" w14:paraId="1E922EF9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1D4BF90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9C5BFB2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Site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257D4FA" w14:textId="2EE1CB0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 xml:space="preserve">Primary organ of origin of the cancer </w:t>
            </w:r>
            <w:r w:rsidR="00B140C5">
              <w:rPr>
                <w:sz w:val="20"/>
                <w:szCs w:val="22"/>
              </w:rPr>
              <w:br/>
            </w:r>
            <w:r w:rsidRPr="003E2DD0">
              <w:rPr>
                <w:sz w:val="20"/>
                <w:szCs w:val="22"/>
              </w:rPr>
              <w:t xml:space="preserve">(ICD-10-AM </w:t>
            </w:r>
            <w:r w:rsidR="000A127C" w:rsidRPr="000A127C">
              <w:rPr>
                <w:sz w:val="20"/>
                <w:szCs w:val="22"/>
              </w:rPr>
              <w:t>Eighth</w:t>
            </w:r>
            <w:r w:rsidRPr="003E2DD0">
              <w:rPr>
                <w:sz w:val="20"/>
                <w:szCs w:val="22"/>
              </w:rPr>
              <w:t xml:space="preserve"> Edition code)</w:t>
            </w:r>
          </w:p>
        </w:tc>
      </w:tr>
      <w:tr w:rsidR="005C466C" w:rsidRPr="00245564" w14:paraId="31744111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920CA1D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9F6BB90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Morphology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98654E8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4-digit code for microscopic or cellular anatomy of the cancer (ICD-O-3)</w:t>
            </w:r>
          </w:p>
        </w:tc>
      </w:tr>
      <w:tr w:rsidR="005C466C" w:rsidRPr="00245564" w14:paraId="26BA1667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3F0FB85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EEE0F0E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Basis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DC481F2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Basis of diagnosis</w:t>
            </w:r>
          </w:p>
        </w:tc>
      </w:tr>
      <w:tr w:rsidR="005C466C" w:rsidRPr="00245564" w14:paraId="70841C6C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BFA4010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A788D10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DHB of domicile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DC88430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DHB code for domicile of patient at diagnosis</w:t>
            </w:r>
          </w:p>
        </w:tc>
      </w:tr>
      <w:tr w:rsidR="005C466C" w:rsidRPr="00245564" w14:paraId="4CDAF51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7434629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AE74E2B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DHB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6AE6EBB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DHB name based on domicile of patient at diagnosis</w:t>
            </w:r>
          </w:p>
        </w:tc>
      </w:tr>
      <w:tr w:rsidR="005C466C" w:rsidRPr="00245564" w14:paraId="695F2796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6F9688C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92C79A2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Age at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A430D3A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Age of patient at diagnosis in years</w:t>
            </w:r>
          </w:p>
        </w:tc>
      </w:tr>
      <w:tr w:rsidR="005C466C" w:rsidRPr="00245564" w14:paraId="7B8F9471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27E8435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AA28925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Prioritised ethnicity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8742A82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Ethnic group derived from patient’s ethnicity</w:t>
            </w:r>
          </w:p>
        </w:tc>
      </w:tr>
      <w:tr w:rsidR="005C466C" w:rsidRPr="00245564" w14:paraId="4F3F728D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E3E9D60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3283C1F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Sex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9975FB5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Sex of patient</w:t>
            </w:r>
          </w:p>
        </w:tc>
      </w:tr>
      <w:tr w:rsidR="005C466C" w:rsidRPr="00245564" w14:paraId="0519735A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01A7638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2362ADF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Deprivation quintile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3176F67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NZDep2013 index of social deprivation quintile based on patient’s domicile</w:t>
            </w:r>
          </w:p>
        </w:tc>
      </w:tr>
      <w:tr w:rsidR="005C466C" w:rsidRPr="00245564" w14:paraId="4E501742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C6AE843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C5D1E64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of death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B63CA2E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patient died</w:t>
            </w:r>
          </w:p>
        </w:tc>
      </w:tr>
      <w:tr w:rsidR="005C466C" w:rsidRPr="00245564" w14:paraId="27122AEE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19922EE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ADDEA24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TNM_T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E6C2D49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Stage at diagnosis – tumour</w:t>
            </w:r>
          </w:p>
        </w:tc>
      </w:tr>
      <w:tr w:rsidR="005C466C" w:rsidRPr="00245564" w14:paraId="2957E8D2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F05A507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6990311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TNM_N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7177108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Stage at diagnosis – node</w:t>
            </w:r>
          </w:p>
        </w:tc>
      </w:tr>
      <w:tr w:rsidR="005C466C" w:rsidRPr="00245564" w14:paraId="6AB7D0C0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C8B7A83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DE7AC3B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TNM_M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BC75FED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Stage at diagnosis – metastases</w:t>
            </w:r>
          </w:p>
        </w:tc>
      </w:tr>
      <w:tr w:rsidR="005C466C" w:rsidRPr="00245564" w14:paraId="3A3DCAEF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8D044CC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8EC00ED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Behaviour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0EC747D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Neoplastic behaviour of the cancer</w:t>
            </w:r>
          </w:p>
        </w:tc>
      </w:tr>
      <w:tr w:rsidR="005C466C" w:rsidRPr="00245564" w14:paraId="69D9E6F9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F9EFF79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1BBBE31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Multiple tumour flags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A7C33BE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Person diagnosed with more than one tumour</w:t>
            </w:r>
          </w:p>
        </w:tc>
      </w:tr>
      <w:tr w:rsidR="005C466C" w:rsidRPr="00245564" w14:paraId="1BEA50B3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77ECE53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6BE2743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Registration status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7F4F867" w14:textId="380910A9" w:rsidR="00AE7179" w:rsidRPr="003E2DD0" w:rsidRDefault="005C466C" w:rsidP="002F6164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Status of registration processing</w:t>
            </w:r>
          </w:p>
        </w:tc>
      </w:tr>
    </w:tbl>
    <w:p w14:paraId="0726AF3C" w14:textId="77777777" w:rsidR="005C466C" w:rsidRDefault="005C466C" w:rsidP="005C466C">
      <w:pPr>
        <w:pStyle w:val="Heading2"/>
        <w:spacing w:before="360"/>
      </w:pPr>
      <w:bookmarkStart w:id="20" w:name="_Toc65490230"/>
      <w:bookmarkStart w:id="21" w:name="_Toc157426286"/>
      <w:bookmarkStart w:id="22" w:name="_Toc199154016"/>
      <w:r w:rsidRPr="00AF5C93">
        <w:lastRenderedPageBreak/>
        <w:t>Case eligibility criteria (denominator)</w:t>
      </w:r>
      <w:bookmarkEnd w:id="20"/>
      <w:bookmarkEnd w:id="21"/>
      <w:bookmarkEnd w:id="22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5C466C" w:rsidRPr="00BA01B9" w14:paraId="2162AF99" w14:textId="77777777" w:rsidTr="00A11501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721D39DB" w14:textId="77777777" w:rsidR="005C466C" w:rsidRPr="003E2DD0" w:rsidRDefault="005C466C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1985" w:type="dxa"/>
            <w:shd w:val="clear" w:color="auto" w:fill="C2D9BA"/>
            <w:hideMark/>
          </w:tcPr>
          <w:p w14:paraId="66417513" w14:textId="77777777" w:rsidR="005C466C" w:rsidRPr="003E2DD0" w:rsidRDefault="005C466C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shd w:val="clear" w:color="auto" w:fill="C2D9BA"/>
            <w:hideMark/>
          </w:tcPr>
          <w:p w14:paraId="7835571B" w14:textId="77777777" w:rsidR="005C466C" w:rsidRPr="003E2DD0" w:rsidRDefault="005C466C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544" w:type="dxa"/>
            <w:shd w:val="clear" w:color="auto" w:fill="C2D9BA"/>
            <w:hideMark/>
          </w:tcPr>
          <w:p w14:paraId="315B94A8" w14:textId="77777777" w:rsidR="005C466C" w:rsidRPr="003E2DD0" w:rsidRDefault="005C466C" w:rsidP="006418C8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Codes</w:t>
            </w:r>
          </w:p>
        </w:tc>
      </w:tr>
      <w:tr w:rsidR="005C466C" w:rsidRPr="009F3C46" w14:paraId="63F86782" w14:textId="77777777" w:rsidTr="00A11501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61F74DC2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676EE8C3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24E46027" w14:textId="77777777" w:rsidR="005C466C" w:rsidRPr="003E2DD0" w:rsidRDefault="005C466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Primary site</w:t>
            </w:r>
          </w:p>
        </w:tc>
        <w:tc>
          <w:tcPr>
            <w:tcW w:w="354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68496D71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First diagnosis of lung cancer (trachea C33 or bronchus C34)</w:t>
            </w:r>
          </w:p>
        </w:tc>
      </w:tr>
      <w:tr w:rsidR="005C466C" w:rsidRPr="009F3C46" w14:paraId="14631576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BA7CFCD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FDBC2B0" w14:textId="77777777" w:rsidR="005C466C" w:rsidRPr="003E2DD0" w:rsidRDefault="005C466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CC8C443" w14:textId="77777777" w:rsidR="005C466C" w:rsidRPr="003E2DD0" w:rsidRDefault="005C466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Exclusion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D1E0E97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Registration codes not R_C (registered complete) or R_R (registered)</w:t>
            </w:r>
          </w:p>
          <w:p w14:paraId="75227EEF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Non-incident cancer (exclude people with multiple tumour flags = yes)</w:t>
            </w:r>
          </w:p>
          <w:p w14:paraId="476C8CFC" w14:textId="77777777" w:rsidR="005C466C" w:rsidRPr="003E2DD0" w:rsidRDefault="005C466C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People</w:t>
            </w:r>
            <w:r w:rsidRPr="003E2DD0">
              <w:rPr>
                <w:color w:val="000000" w:themeColor="text1"/>
                <w:sz w:val="20"/>
                <w:szCs w:val="22"/>
              </w:rPr>
              <w:t xml:space="preserve"> diagnosed following death certificate only (basis = 0)</w:t>
            </w:r>
          </w:p>
          <w:p w14:paraId="2A698A9F" w14:textId="77777777" w:rsidR="005C466C" w:rsidRPr="003E2DD0" w:rsidRDefault="005C466C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People</w:t>
            </w:r>
            <w:r w:rsidRPr="003E2DD0">
              <w:rPr>
                <w:color w:val="000000" w:themeColor="text1"/>
                <w:sz w:val="20"/>
                <w:szCs w:val="22"/>
              </w:rPr>
              <w:t xml:space="preserve"> domiciled outside of New Zealand (</w:t>
            </w:r>
            <w:proofErr w:type="spellStart"/>
            <w:r w:rsidRPr="003E2DD0">
              <w:rPr>
                <w:color w:val="000000" w:themeColor="text1"/>
                <w:sz w:val="20"/>
                <w:szCs w:val="22"/>
              </w:rPr>
              <w:t>DHB_code</w:t>
            </w:r>
            <w:proofErr w:type="spellEnd"/>
            <w:r w:rsidRPr="003E2DD0">
              <w:rPr>
                <w:color w:val="000000" w:themeColor="text1"/>
                <w:sz w:val="20"/>
                <w:szCs w:val="22"/>
              </w:rPr>
              <w:t xml:space="preserve"> = 999)</w:t>
            </w:r>
          </w:p>
          <w:p w14:paraId="2DF7BEE5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5C466C" w:rsidRPr="009F3C46" w14:paraId="5DA20BD7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83B012C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AA8BC64" w14:textId="77777777" w:rsidR="005C466C" w:rsidRPr="003E2DD0" w:rsidRDefault="005C466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Diagnosis date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6502623" w14:textId="77777777" w:rsidR="005C466C" w:rsidRPr="003E2DD0" w:rsidRDefault="005C466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BDD1D12" w14:textId="77777777" w:rsidR="00340444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one: </w:t>
            </w:r>
            <w:r w:rsidRPr="003E2DD0">
              <w:rPr>
                <w:sz w:val="20"/>
                <w:szCs w:val="22"/>
              </w:rPr>
              <w:t>2015–</w:t>
            </w:r>
            <w:r>
              <w:rPr>
                <w:sz w:val="20"/>
                <w:szCs w:val="22"/>
              </w:rPr>
              <w:t>20</w:t>
            </w:r>
            <w:r w:rsidRPr="003E2DD0">
              <w:rPr>
                <w:sz w:val="20"/>
                <w:szCs w:val="22"/>
              </w:rPr>
              <w:t>18</w:t>
            </w:r>
          </w:p>
          <w:p w14:paraId="0BD3F671" w14:textId="664414EB" w:rsidR="005C466C" w:rsidRPr="003E2DD0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Period two: 2019</w:t>
            </w:r>
            <w:r w:rsidR="00DA4BEC" w:rsidRPr="003E2DD0">
              <w:rPr>
                <w:sz w:val="20"/>
                <w:szCs w:val="22"/>
              </w:rPr>
              <w:t>–</w:t>
            </w:r>
            <w:r>
              <w:rPr>
                <w:sz w:val="20"/>
                <w:szCs w:val="22"/>
              </w:rPr>
              <w:t>2022</w:t>
            </w:r>
          </w:p>
        </w:tc>
      </w:tr>
      <w:tr w:rsidR="005C466C" w:rsidRPr="009F3C46" w14:paraId="5BCD0D02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CAD1930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7AC175D" w14:textId="77777777" w:rsidR="005C466C" w:rsidRPr="003E2DD0" w:rsidRDefault="005C466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Male or female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00904DA" w14:textId="77777777" w:rsidR="005C466C" w:rsidRPr="003E2DD0" w:rsidRDefault="005C466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Sex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50C16A2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M or F</w:t>
            </w:r>
          </w:p>
        </w:tc>
      </w:tr>
      <w:tr w:rsidR="005C466C" w:rsidRPr="009F3C46" w14:paraId="0BD3AD07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478DC7E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BAFB4A7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Adult patient 18 years and older at diagnosis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EB22D34" w14:textId="77777777" w:rsidR="005C466C" w:rsidRPr="003E2DD0" w:rsidRDefault="005C466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Age at diagnosis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47D091E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18 years and older</w:t>
            </w:r>
          </w:p>
        </w:tc>
      </w:tr>
      <w:tr w:rsidR="005C466C" w:rsidRPr="009F3C46" w14:paraId="1D0F19E5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C2F3DD5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6</w:t>
            </w:r>
          </w:p>
          <w:p w14:paraId="52A192F3" w14:textId="24D6F691" w:rsidR="00AE7179" w:rsidRPr="003E2DD0" w:rsidRDefault="00AE7179" w:rsidP="00AE7179">
            <w:pPr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B8F50F7" w14:textId="77777777" w:rsidR="005C466C" w:rsidRPr="003E2DD0" w:rsidRDefault="005C466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Invasive tumours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421E1A7" w14:textId="77777777" w:rsidR="005C466C" w:rsidRPr="003E2DD0" w:rsidRDefault="005C466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Behaviour code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2DAC047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</w:t>
            </w:r>
          </w:p>
        </w:tc>
      </w:tr>
    </w:tbl>
    <w:p w14:paraId="67611F36" w14:textId="77777777" w:rsidR="005C466C" w:rsidRDefault="005C466C" w:rsidP="005C466C">
      <w:pPr>
        <w:pStyle w:val="Heading2"/>
        <w:spacing w:before="360"/>
      </w:pPr>
      <w:bookmarkStart w:id="23" w:name="_Toc65490231"/>
      <w:bookmarkStart w:id="24" w:name="_Toc157426287"/>
      <w:bookmarkStart w:id="25" w:name="_Toc199154017"/>
      <w:r w:rsidRPr="006C2484">
        <w:t>Numerator criteria</w:t>
      </w:r>
      <w:bookmarkEnd w:id="23"/>
      <w:bookmarkEnd w:id="24"/>
      <w:bookmarkEnd w:id="25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5C466C" w:rsidRPr="004911BF" w14:paraId="1EC5E9AD" w14:textId="77777777" w:rsidTr="00A11501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13F7543B" w14:textId="77777777" w:rsidR="005C466C" w:rsidRPr="003E2DD0" w:rsidRDefault="005C466C" w:rsidP="006418C8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1985" w:type="dxa"/>
            <w:shd w:val="clear" w:color="auto" w:fill="C2D9BA"/>
            <w:hideMark/>
          </w:tcPr>
          <w:p w14:paraId="12670758" w14:textId="77777777" w:rsidR="005C466C" w:rsidRPr="003E2DD0" w:rsidRDefault="005C466C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shd w:val="clear" w:color="auto" w:fill="C2D9BA"/>
            <w:hideMark/>
          </w:tcPr>
          <w:p w14:paraId="15917F62" w14:textId="77777777" w:rsidR="005C466C" w:rsidRPr="003E2DD0" w:rsidRDefault="005C466C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544" w:type="dxa"/>
            <w:shd w:val="clear" w:color="auto" w:fill="C2D9BA"/>
            <w:hideMark/>
          </w:tcPr>
          <w:p w14:paraId="09D07FDD" w14:textId="77777777" w:rsidR="005C466C" w:rsidRPr="003E2DD0" w:rsidRDefault="005C466C" w:rsidP="006418C8">
            <w:pPr>
              <w:pStyle w:val="TableText"/>
              <w:keepNext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Codes</w:t>
            </w:r>
          </w:p>
        </w:tc>
      </w:tr>
      <w:tr w:rsidR="005C466C" w:rsidRPr="009F3C46" w14:paraId="04A96989" w14:textId="77777777" w:rsidTr="00A11501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29A241A7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7</w:t>
            </w:r>
          </w:p>
        </w:tc>
        <w:tc>
          <w:tcPr>
            <w:tcW w:w="1985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50BD7929" w14:textId="77777777" w:rsidR="005C466C" w:rsidRPr="003E2DD0" w:rsidRDefault="005C466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Number of people with pathological confirmation of the diagnosis of lung cancer</w:t>
            </w:r>
          </w:p>
        </w:tc>
        <w:tc>
          <w:tcPr>
            <w:tcW w:w="141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FDDFD67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Pathology</w:t>
            </w:r>
          </w:p>
        </w:tc>
        <w:tc>
          <w:tcPr>
            <w:tcW w:w="354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524F1449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Basis of diagnosis with values:</w:t>
            </w:r>
          </w:p>
          <w:p w14:paraId="3ECA1361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5 – Cytology or haematology</w:t>
            </w:r>
          </w:p>
          <w:p w14:paraId="6956486D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6 – Histology of metastases</w:t>
            </w:r>
          </w:p>
          <w:p w14:paraId="2E2575C9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7 – Histology of primary</w:t>
            </w:r>
          </w:p>
          <w:p w14:paraId="6E2460FB" w14:textId="77777777" w:rsidR="005C466C" w:rsidRPr="003E2DD0" w:rsidRDefault="005C466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8 – Autopsy with histology</w:t>
            </w:r>
          </w:p>
        </w:tc>
      </w:tr>
    </w:tbl>
    <w:p w14:paraId="5363417C" w14:textId="77777777" w:rsidR="00B36FE4" w:rsidRDefault="00B36FE4" w:rsidP="00A004F0">
      <w:pPr>
        <w:sectPr w:rsidR="00B36FE4" w:rsidSect="007E0096">
          <w:footerReference w:type="default" r:id="rId32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3BDD68F1" w14:textId="7EA35BF5" w:rsidR="00747727" w:rsidRDefault="002D3016" w:rsidP="00A004F0">
      <w:pPr>
        <w:sectPr w:rsidR="00747727" w:rsidSect="00C25B85">
          <w:footerReference w:type="even" r:id="rId33"/>
          <w:footerReference w:type="default" r:id="rId34"/>
          <w:pgSz w:w="16834" w:h="11907" w:orient="landscape" w:code="9"/>
          <w:pgMar w:top="1843" w:right="1418" w:bottom="1701" w:left="1134" w:header="284" w:footer="425" w:gutter="284"/>
          <w:cols w:space="720"/>
          <w:docGrid w:linePitch="286"/>
        </w:sectPr>
      </w:pPr>
      <w:r w:rsidRPr="005B552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7" behindDoc="0" locked="0" layoutInCell="1" allowOverlap="1" wp14:anchorId="5C0BC72E" wp14:editId="4C71EC87">
                <wp:simplePos x="0" y="0"/>
                <wp:positionH relativeFrom="column">
                  <wp:posOffset>403860</wp:posOffset>
                </wp:positionH>
                <wp:positionV relativeFrom="paragraph">
                  <wp:posOffset>-293370</wp:posOffset>
                </wp:positionV>
                <wp:extent cx="8216900" cy="5446778"/>
                <wp:effectExtent l="38100" t="38100" r="0" b="116205"/>
                <wp:wrapNone/>
                <wp:docPr id="113355728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6900" cy="5446778"/>
                          <a:chOff x="0" y="0"/>
                          <a:chExt cx="8216900" cy="5447193"/>
                        </a:xfrm>
                      </wpg:grpSpPr>
                      <wps:wsp>
                        <wps:cNvPr id="951095860" name="Rounded Rectangle 4"/>
                        <wps:cNvSpPr/>
                        <wps:spPr>
                          <a:xfrm>
                            <a:off x="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05A5C5" w14:textId="77777777" w:rsidR="002D3016" w:rsidRPr="00973F6A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2C463B" w:themeColor="accent1"/>
                                  <w:kern w:val="24"/>
                                </w:rPr>
                              </w:pPr>
                              <w:r w:rsidRPr="00973F6A">
                                <w:rPr>
                                  <w:rFonts w:cs="Segoe UI"/>
                                  <w:color w:val="2C463B" w:themeColor="accent1"/>
                                  <w:kern w:val="24"/>
                                </w:rPr>
                                <w:t>1. First diagnosis of lung cancer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49341429" name="Rounded Rectangle 5"/>
                        <wps:cNvSpPr/>
                        <wps:spPr>
                          <a:xfrm>
                            <a:off x="418427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E72781" w14:textId="77777777" w:rsidR="002D3016" w:rsidRPr="00973F6A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73F6A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2576642" name="Rounded Rectangle 6"/>
                        <wps:cNvSpPr/>
                        <wps:spPr>
                          <a:xfrm>
                            <a:off x="4184270" y="332790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BB2046" w14:textId="77777777" w:rsidR="002D3016" w:rsidRPr="00973F6A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73F6A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52199377" name="Rounded Rectangle 7"/>
                        <wps:cNvSpPr/>
                        <wps:spPr>
                          <a:xfrm>
                            <a:off x="2342622" y="489654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3CD1FA" w14:textId="77777777" w:rsidR="002D3016" w:rsidRPr="00973F6A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73F6A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95894694" name="Rounded Rectangle 8"/>
                        <wps:cNvSpPr/>
                        <wps:spPr>
                          <a:xfrm>
                            <a:off x="2342622" y="428447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B3A975" w14:textId="77777777" w:rsidR="002D3016" w:rsidRPr="00973F6A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73F6A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1877218866" name="Group 1877218866"/>
                        <wpg:cNvGrpSpPr/>
                        <wpg:grpSpPr>
                          <a:xfrm>
                            <a:off x="2088232" y="0"/>
                            <a:ext cx="1620180" cy="972108"/>
                            <a:chOff x="2088232" y="0"/>
                            <a:chExt cx="1620180" cy="972108"/>
                          </a:xfrm>
                        </wpg:grpSpPr>
                        <wps:wsp>
                          <wps:cNvPr id="974708377" name="Diamond 974708377"/>
                          <wps:cNvSpPr/>
                          <wps:spPr>
                            <a:xfrm>
                              <a:off x="2088232" y="0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59190177" name="TextBox 10"/>
                          <wps:cNvSpPr txBox="1"/>
                          <wps:spPr>
                            <a:xfrm>
                              <a:off x="2232116" y="347519"/>
                              <a:ext cx="1332230" cy="2591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F3B98E" w14:textId="77777777" w:rsidR="002D3016" w:rsidRPr="00B47F90" w:rsidRDefault="002D3016" w:rsidP="002D3016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B47F90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2. Excluded case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679693553" name="Group 1679693553"/>
                        <wpg:cNvGrpSpPr/>
                        <wpg:grpSpPr>
                          <a:xfrm>
                            <a:off x="50647" y="1626851"/>
                            <a:ext cx="1620180" cy="972108"/>
                            <a:chOff x="50647" y="1626851"/>
                            <a:chExt cx="1620180" cy="972108"/>
                          </a:xfrm>
                        </wpg:grpSpPr>
                        <wps:wsp>
                          <wps:cNvPr id="89473859" name="Diamond 89473859"/>
                          <wps:cNvSpPr/>
                          <wps:spPr>
                            <a:xfrm>
                              <a:off x="50647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21499603" name="TextBox 12"/>
                          <wps:cNvSpPr txBox="1"/>
                          <wps:spPr>
                            <a:xfrm>
                              <a:off x="204176" y="1948554"/>
                              <a:ext cx="1331595" cy="426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90805B" w14:textId="77777777" w:rsidR="002D3016" w:rsidRPr="00B47F90" w:rsidRDefault="002D3016" w:rsidP="002D3016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B47F90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3. Diagnosis date in range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71485982" name="Group 371485982"/>
                        <wpg:cNvGrpSpPr/>
                        <wpg:grpSpPr>
                          <a:xfrm>
                            <a:off x="2088110" y="1626851"/>
                            <a:ext cx="1620520" cy="972108"/>
                            <a:chOff x="2088110" y="1626851"/>
                            <a:chExt cx="1620520" cy="972108"/>
                          </a:xfrm>
                        </wpg:grpSpPr>
                        <wps:wsp>
                          <wps:cNvPr id="1494762688" name="Diamond 1494762688"/>
                          <wps:cNvSpPr/>
                          <wps:spPr>
                            <a:xfrm>
                              <a:off x="2088233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36175363" name="TextBox 14"/>
                          <wps:cNvSpPr txBox="1"/>
                          <wps:spPr>
                            <a:xfrm>
                              <a:off x="2088110" y="1974197"/>
                              <a:ext cx="1620520" cy="2591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BD179C" w14:textId="77777777" w:rsidR="002D3016" w:rsidRPr="00B47F90" w:rsidRDefault="002D3016" w:rsidP="002D3016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B47F90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4. Male or female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6004645" name="Group 26004645"/>
                        <wpg:cNvGrpSpPr/>
                        <wpg:grpSpPr>
                          <a:xfrm>
                            <a:off x="4184270" y="1626851"/>
                            <a:ext cx="1620180" cy="972108"/>
                            <a:chOff x="4184270" y="1626851"/>
                            <a:chExt cx="1620180" cy="972108"/>
                          </a:xfrm>
                        </wpg:grpSpPr>
                        <wps:wsp>
                          <wps:cNvPr id="329169353" name="Diamond 329169353"/>
                          <wps:cNvSpPr/>
                          <wps:spPr>
                            <a:xfrm>
                              <a:off x="4184270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3331712" name="TextBox 16"/>
                          <wps:cNvSpPr txBox="1"/>
                          <wps:spPr>
                            <a:xfrm>
                              <a:off x="4328030" y="1923899"/>
                              <a:ext cx="1332230" cy="426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967A78" w14:textId="77777777" w:rsidR="002D3016" w:rsidRPr="00B47F90" w:rsidRDefault="002D3016" w:rsidP="002D3016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B47F90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5. Adult 18 years and over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743037697" name="Group 1743037697"/>
                        <wpg:cNvGrpSpPr/>
                        <wpg:grpSpPr>
                          <a:xfrm>
                            <a:off x="6264696" y="1626851"/>
                            <a:ext cx="1620180" cy="972108"/>
                            <a:chOff x="6264696" y="1626851"/>
                            <a:chExt cx="1620180" cy="972108"/>
                          </a:xfrm>
                        </wpg:grpSpPr>
                        <wps:wsp>
                          <wps:cNvPr id="1126803585" name="Diamond 1126803585"/>
                          <wps:cNvSpPr/>
                          <wps:spPr>
                            <a:xfrm>
                              <a:off x="6264696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78357888" name="TextBox 18"/>
                          <wps:cNvSpPr txBox="1"/>
                          <wps:spPr>
                            <a:xfrm>
                              <a:off x="6408333" y="1979365"/>
                              <a:ext cx="1332230" cy="2591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1791C0" w14:textId="77777777" w:rsidR="002D3016" w:rsidRPr="00B47F90" w:rsidRDefault="002D3016" w:rsidP="002D3016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B47F90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6. Invasive tumour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170826735" name="Group 1170826735"/>
                        <wpg:cNvGrpSpPr/>
                        <wpg:grpSpPr>
                          <a:xfrm>
                            <a:off x="73910" y="4248472"/>
                            <a:ext cx="1618279" cy="1198721"/>
                            <a:chOff x="73910" y="4248472"/>
                            <a:chExt cx="1618279" cy="1198721"/>
                          </a:xfrm>
                        </wpg:grpSpPr>
                        <wps:wsp>
                          <wps:cNvPr id="832021130" name="Diamond 832021130"/>
                          <wps:cNvSpPr/>
                          <wps:spPr>
                            <a:xfrm>
                              <a:off x="73910" y="4248472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14260536" name="TextBox 22"/>
                          <wps:cNvSpPr txBox="1"/>
                          <wps:spPr>
                            <a:xfrm>
                              <a:off x="216962" y="4392022"/>
                              <a:ext cx="1331595" cy="76205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2183DE" w14:textId="77777777" w:rsidR="002D3016" w:rsidRPr="00B47F90" w:rsidRDefault="002D3016" w:rsidP="002D3016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B47F90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7.</w:t>
                                </w:r>
                                <w:r w:rsidRPr="00B47F90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Pathological confirmation of diagnosis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88012962" name="Straight Arrow Connector 188012962"/>
                        <wps:cNvCnPr/>
                        <wps:spPr>
                          <a:xfrm>
                            <a:off x="1620180" y="486054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951567" name="Straight Arrow Connector 251951567"/>
                        <wps:cNvCnPr/>
                        <wps:spPr>
                          <a:xfrm>
                            <a:off x="3708412" y="486054"/>
                            <a:ext cx="475858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9681723" name="TextBox 30"/>
                        <wps:cNvSpPr txBox="1"/>
                        <wps:spPr>
                          <a:xfrm>
                            <a:off x="1656091" y="288563"/>
                            <a:ext cx="396240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ED3998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2740847" name="TextBox 31"/>
                        <wps:cNvSpPr txBox="1"/>
                        <wps:spPr>
                          <a:xfrm>
                            <a:off x="3744206" y="288563"/>
                            <a:ext cx="396240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DDC55A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59845393" name="Elbow Connector 34"/>
                        <wps:cNvCnPr/>
                        <wps:spPr>
                          <a:xfrm rot="5400000">
                            <a:off x="1552159" y="280687"/>
                            <a:ext cx="654743" cy="2037585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8687135" name="TextBox 36"/>
                        <wps:cNvSpPr txBox="1"/>
                        <wps:spPr>
                          <a:xfrm>
                            <a:off x="1656091" y="1079936"/>
                            <a:ext cx="396240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F3D362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80755818" name="Straight Arrow Connector 1980755818"/>
                        <wps:cNvCnPr/>
                        <wps:spPr>
                          <a:xfrm>
                            <a:off x="1670827" y="2112905"/>
                            <a:ext cx="417406" cy="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7062902" name="Straight Arrow Connector 807062902"/>
                        <wps:cNvCnPr/>
                        <wps:spPr>
                          <a:xfrm>
                            <a:off x="3708413" y="2112905"/>
                            <a:ext cx="475857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4273954" name="Straight Arrow Connector 1774273954"/>
                        <wps:cNvCnPr/>
                        <wps:spPr>
                          <a:xfrm>
                            <a:off x="5804450" y="2112905"/>
                            <a:ext cx="460246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5064654" name="TextBox 56"/>
                        <wps:cNvSpPr txBox="1"/>
                        <wps:spPr>
                          <a:xfrm>
                            <a:off x="1692094" y="1906398"/>
                            <a:ext cx="395605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520FD3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657360" name="TextBox 57"/>
                        <wps:cNvSpPr txBox="1"/>
                        <wps:spPr>
                          <a:xfrm>
                            <a:off x="3723815" y="1906398"/>
                            <a:ext cx="396240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ACDF94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3587948" name="TextBox 58"/>
                        <wps:cNvSpPr txBox="1"/>
                        <wps:spPr>
                          <a:xfrm>
                            <a:off x="5811930" y="1906398"/>
                            <a:ext cx="395605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08CE2B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4344020" name="Straight Arrow Connector 164344020"/>
                        <wps:cNvCnPr/>
                        <wps:spPr>
                          <a:xfrm>
                            <a:off x="4994360" y="2598959"/>
                            <a:ext cx="0" cy="72894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5030183" name="Elbow Connector 65"/>
                        <wps:cNvCnPr/>
                        <wps:spPr>
                          <a:xfrm rot="16200000" flipH="1">
                            <a:off x="2563075" y="896620"/>
                            <a:ext cx="728947" cy="4133623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6621176" name="Elbow Connector 68"/>
                        <wps:cNvCnPr/>
                        <wps:spPr>
                          <a:xfrm rot="16200000" flipH="1">
                            <a:off x="3581868" y="1915413"/>
                            <a:ext cx="728947" cy="2096037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1298521" name="Elbow Connector 71"/>
                        <wps:cNvCnPr/>
                        <wps:spPr>
                          <a:xfrm rot="5400000">
                            <a:off x="5670100" y="1923219"/>
                            <a:ext cx="728947" cy="2080426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4284803" name="TextBox 76"/>
                        <wps:cNvSpPr txBox="1"/>
                        <wps:spPr>
                          <a:xfrm>
                            <a:off x="828046" y="2679958"/>
                            <a:ext cx="396240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BE9A82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4126055" name="TextBox 77"/>
                        <wps:cNvSpPr txBox="1"/>
                        <wps:spPr>
                          <a:xfrm>
                            <a:off x="2880159" y="2679958"/>
                            <a:ext cx="395605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0FE57D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47386206" name="TextBox 78"/>
                        <wps:cNvSpPr txBox="1"/>
                        <wps:spPr>
                          <a:xfrm>
                            <a:off x="4960451" y="2679958"/>
                            <a:ext cx="395605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990C35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99622061" name="TextBox 79"/>
                        <wps:cNvSpPr txBox="1"/>
                        <wps:spPr>
                          <a:xfrm>
                            <a:off x="7048938" y="2679958"/>
                            <a:ext cx="395605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71074F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3420257" name="Elbow Connector 83"/>
                        <wps:cNvCnPr/>
                        <wps:spPr>
                          <a:xfrm flipH="1">
                            <a:off x="883050" y="2112905"/>
                            <a:ext cx="7001826" cy="2135567"/>
                          </a:xfrm>
                          <a:prstGeom prst="bentConnector4">
                            <a:avLst>
                              <a:gd name="adj1" fmla="val -3265"/>
                              <a:gd name="adj2" fmla="val 87849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6075708" name="Elbow Connector 88"/>
                        <wps:cNvCnPr/>
                        <wps:spPr>
                          <a:xfrm>
                            <a:off x="1692189" y="4847833"/>
                            <a:ext cx="650433" cy="30073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001663" name="Elbow Connector 91"/>
                        <wps:cNvCnPr/>
                        <wps:spPr>
                          <a:xfrm flipV="1">
                            <a:off x="1692189" y="4536504"/>
                            <a:ext cx="650433" cy="31132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0465943" name="TextBox 93"/>
                        <wps:cNvSpPr txBox="1"/>
                        <wps:spPr>
                          <a:xfrm>
                            <a:off x="1946469" y="4312275"/>
                            <a:ext cx="396240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BDD0CE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89323520" name="TextBox 94"/>
                        <wps:cNvSpPr txBox="1"/>
                        <wps:spPr>
                          <a:xfrm>
                            <a:off x="1946469" y="5148274"/>
                            <a:ext cx="396240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92E456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50255573" name="TextBox 61"/>
                        <wps:cNvSpPr txBox="1"/>
                        <wps:spPr>
                          <a:xfrm>
                            <a:off x="7812405" y="1905886"/>
                            <a:ext cx="404495" cy="242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0F0E0E" w14:textId="77777777" w:rsidR="002D3016" w:rsidRPr="008B3865" w:rsidRDefault="002D3016" w:rsidP="002D3016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B3865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0BC72E" id="_x0000_s1076" style="position:absolute;margin-left:31.8pt;margin-top:-23.1pt;width:647pt;height:428.9pt;z-index:251662337;mso-width-relative:margin" coordsize="82169,54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">
                <v:roundrect id="Rounded Rectangle 4" o:spid="_x0000_s1077" style="position:absolute;top:2340;width:16201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" fillcolor="#c2d9ba [3205]" strokecolor="#2c463b" strokeweight="1.5pt">
                  <v:shadow on="t" color="black" opacity="26214f" origin="-.5,-.5" offset=".74836mm,.74836mm"/>
                  <v:textbox>
                    <w:txbxContent>
                      <w:p w14:paraId="0505A5C5" w14:textId="77777777" w:rsidR="002D3016" w:rsidRPr="00973F6A" w:rsidRDefault="002D3016" w:rsidP="002D3016">
                        <w:pPr>
                          <w:jc w:val="center"/>
                          <w:rPr>
                            <w:rFonts w:cs="Segoe UI"/>
                            <w:color w:val="2C463B" w:themeColor="accent1"/>
                            <w:kern w:val="24"/>
                          </w:rPr>
                        </w:pPr>
                        <w:r w:rsidRPr="00973F6A">
                          <w:rPr>
                            <w:rFonts w:cs="Segoe UI"/>
                            <w:color w:val="2C463B" w:themeColor="accent1"/>
                            <w:kern w:val="24"/>
                          </w:rPr>
                          <w:t>1. First diagnosis of lung cancer</w:t>
                        </w:r>
                      </w:p>
                    </w:txbxContent>
                  </v:textbox>
                </v:roundrect>
                <v:roundrect id="Rounded Rectangle 5" o:spid="_x0000_s1078" style="position:absolute;left:41842;top:2340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73E72781" w14:textId="77777777" w:rsidR="002D3016" w:rsidRPr="00973F6A" w:rsidRDefault="002D3016" w:rsidP="002D3016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73F6A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6" o:spid="_x0000_s1079" style="position:absolute;left:41842;top:33279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00BB2046" w14:textId="77777777" w:rsidR="002D3016" w:rsidRPr="00973F6A" w:rsidRDefault="002D3016" w:rsidP="002D3016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73F6A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7" o:spid="_x0000_s1080" style="position:absolute;left:23426;top:48965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7C3CD1FA" w14:textId="77777777" w:rsidR="002D3016" w:rsidRPr="00973F6A" w:rsidRDefault="002D3016" w:rsidP="002D3016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73F6A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roundrect id="Rounded Rectangle 8" o:spid="_x0000_s1081" style="position:absolute;left:23426;top:42844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5CB3A975" w14:textId="77777777" w:rsidR="002D3016" w:rsidRPr="00973F6A" w:rsidRDefault="002D3016" w:rsidP="002D3016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73F6A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group id="Group 1877218866" o:spid="_x0000_s1082" style="position:absolute;left:20882;width:16202;height:9721" coordorigin="20882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">
                  <v:shape id="Diamond 974708377" o:spid="_x0000_s1083" type="#_x0000_t4" style="position:absolute;left:20882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" fillcolor="#c2d9ba [3205]" strokecolor="#2c463b" strokeweight="1.5pt">
                    <v:shadow on="t" color="black" opacity="26214f" origin="-.5,-.5" offset=".74836mm,.74836mm"/>
                  </v:shape>
                  <v:shape id="TextBox 10" o:spid="_x0000_s1084" type="#_x0000_t202" style="position:absolute;left:22321;top:3475;width:13322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" filled="f" stroked="f">
                    <v:textbox style="mso-fit-shape-to-text:t">
                      <w:txbxContent>
                        <w:p w14:paraId="7FF3B98E" w14:textId="77777777" w:rsidR="002D3016" w:rsidRPr="00B47F90" w:rsidRDefault="002D3016" w:rsidP="002D3016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B47F90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2. Excluded case</w:t>
                          </w:r>
                        </w:p>
                      </w:txbxContent>
                    </v:textbox>
                  </v:shape>
                </v:group>
                <v:group id="Group 1679693553" o:spid="_x0000_s1085" style="position:absolute;left:506;top:16268;width:16202;height:9721" coordorigin="50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">
                  <v:shape id="Diamond 89473859" o:spid="_x0000_s1086" type="#_x0000_t4" style="position:absolute;left:50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" fillcolor="#c2d9ba [3205]" strokecolor="#2c463b" strokeweight="1.5pt">
                    <v:shadow on="t" color="black" opacity="26214f" origin="-.5,-.5" offset=".74836mm,.74836mm"/>
                  </v:shape>
                  <v:shape id="TextBox 12" o:spid="_x0000_s1087" type="#_x0000_t202" style="position:absolute;left:2041;top:19485;width:13316;height:4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" filled="f" stroked="f">
                    <v:textbox style="mso-fit-shape-to-text:t">
                      <w:txbxContent>
                        <w:p w14:paraId="7790805B" w14:textId="77777777" w:rsidR="002D3016" w:rsidRPr="00B47F90" w:rsidRDefault="002D3016" w:rsidP="002D3016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B47F90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3. Diagnosis date in range</w:t>
                          </w:r>
                        </w:p>
                      </w:txbxContent>
                    </v:textbox>
                  </v:shape>
                </v:group>
                <v:group id="Group 371485982" o:spid="_x0000_s1088" style="position:absolute;left:20881;top:16268;width:16205;height:9721" coordorigin="20881,16268" coordsize="16205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">
                  <v:shape id="Diamond 1494762688" o:spid="_x0000_s1089" type="#_x0000_t4" style="position:absolute;left:2088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" fillcolor="#c2d9ba [3205]" strokecolor="#2c463b" strokeweight="1.5pt">
                    <v:shadow on="t" color="black" opacity="26214f" origin="-.5,-.5" offset=".74836mm,.74836mm"/>
                  </v:shape>
                  <v:shape id="TextBox 14" o:spid="_x0000_s1090" type="#_x0000_t202" style="position:absolute;left:20881;top:19741;width:16205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" filled="f" stroked="f">
                    <v:textbox style="mso-fit-shape-to-text:t">
                      <w:txbxContent>
                        <w:p w14:paraId="73BD179C" w14:textId="77777777" w:rsidR="002D3016" w:rsidRPr="00B47F90" w:rsidRDefault="002D3016" w:rsidP="002D3016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B47F90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4. Male or female</w:t>
                          </w:r>
                        </w:p>
                      </w:txbxContent>
                    </v:textbox>
                  </v:shape>
                </v:group>
                <v:group id="Group 26004645" o:spid="_x0000_s1091" style="position:absolute;left:41842;top:16268;width:16202;height:9721" coordorigin="41842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">
                  <v:shape id="Diamond 329169353" o:spid="_x0000_s1092" type="#_x0000_t4" style="position:absolute;left:4184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" fillcolor="#c2d9ba [3205]" strokecolor="#2c463b" strokeweight="1.5pt">
                    <v:shadow on="t" color="black" opacity="26214f" origin="-.5,-.5" offset=".74836mm,.74836mm"/>
                  </v:shape>
                  <v:shape id="TextBox 16" o:spid="_x0000_s1093" type="#_x0000_t202" style="position:absolute;left:43280;top:19238;width:13322;height:4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" filled="f" stroked="f">
                    <v:textbox style="mso-fit-shape-to-text:t">
                      <w:txbxContent>
                        <w:p w14:paraId="7C967A78" w14:textId="77777777" w:rsidR="002D3016" w:rsidRPr="00B47F90" w:rsidRDefault="002D3016" w:rsidP="002D3016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B47F90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5. Adult 18 years and over</w:t>
                          </w:r>
                        </w:p>
                      </w:txbxContent>
                    </v:textbox>
                  </v:shape>
                </v:group>
                <v:group id="Group 1743037697" o:spid="_x0000_s1094" style="position:absolute;left:62646;top:16268;width:16202;height:9721" coordorigin="6264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">
                  <v:shape id="Diamond 1126803585" o:spid="_x0000_s1095" type="#_x0000_t4" style="position:absolute;left:6264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" fillcolor="#c2d9ba [3205]" strokecolor="#2c463b" strokeweight="1.5pt">
                    <v:shadow on="t" color="black" opacity="26214f" origin="-.5,-.5" offset=".74836mm,.74836mm"/>
                  </v:shape>
                  <v:shape id="TextBox 18" o:spid="_x0000_s1096" type="#_x0000_t202" style="position:absolute;left:64083;top:19793;width:13322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" filled="f" stroked="f">
                    <v:textbox style="mso-fit-shape-to-text:t">
                      <w:txbxContent>
                        <w:p w14:paraId="7D1791C0" w14:textId="77777777" w:rsidR="002D3016" w:rsidRPr="00B47F90" w:rsidRDefault="002D3016" w:rsidP="002D3016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B47F90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6. Invasive tumour</w:t>
                          </w:r>
                        </w:p>
                      </w:txbxContent>
                    </v:textbox>
                  </v:shape>
                </v:group>
                <v:group id="Group 1170826735" o:spid="_x0000_s1097" style="position:absolute;left:739;top:42484;width:16182;height:11987" coordorigin="739,42484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">
                  <v:shape id="Diamond 832021130" o:spid="_x0000_s1098" type="#_x0000_t4" style="position:absolute;left:739;top:42484;width:16182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" fillcolor="#c2d9ba [3205]" strokecolor="#2c463b" strokeweight="1.5pt">
                    <v:shadow on="t" color="black" opacity="26214f" origin="-.5,-.5" offset=".74836mm,.74836mm"/>
                  </v:shape>
                  <v:shape id="TextBox 22" o:spid="_x0000_s1099" type="#_x0000_t202" style="position:absolute;left:2169;top:43920;width:13316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" filled="f" stroked="f">
                    <v:textbox style="mso-fit-shape-to-text:t">
                      <w:txbxContent>
                        <w:p w14:paraId="772183DE" w14:textId="77777777" w:rsidR="002D3016" w:rsidRPr="00B47F90" w:rsidRDefault="002D3016" w:rsidP="002D3016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B47F90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7.</w:t>
                          </w:r>
                          <w:r w:rsidRPr="00B47F90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Pathological confirmation of diagnosis</w:t>
                          </w:r>
                        </w:p>
                      </w:txbxContent>
                    </v:textbox>
                  </v:shape>
                </v:group>
                <v:shape id="Straight Arrow Connector 188012962" o:spid="_x0000_s1100" type="#_x0000_t32" style="position:absolute;left:16201;top:4860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" strokecolor="#2c463b" strokeweight="1.5pt">
                  <v:stroke endarrow="block"/>
                </v:shape>
                <v:shape id="Straight Arrow Connector 251951567" o:spid="_x0000_s1101" type="#_x0000_t32" style="position:absolute;left:37084;top:4860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" strokecolor="#2c463b" strokeweight="1.5pt">
                  <v:stroke endarrow="block"/>
                </v:shape>
                <v:shape id="TextBox 30" o:spid="_x0000_s1102" type="#_x0000_t202" style="position:absolute;left:16560;top:2885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" filled="f" stroked="f">
                  <v:textbox style="mso-fit-shape-to-text:t">
                    <w:txbxContent>
                      <w:p w14:paraId="5BED3998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31" o:spid="_x0000_s1103" type="#_x0000_t202" style="position:absolute;left:37442;top:2885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" filled="f" stroked="f">
                  <v:textbox style="mso-fit-shape-to-text:t">
                    <w:txbxContent>
                      <w:p w14:paraId="1BDDC55A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Elbow Connector 34" o:spid="_x0000_s1104" type="#_x0000_t34" style="position:absolute;left:15521;top:2807;width:6547;height:2037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" strokecolor="#2c463b" strokeweight="1.5pt">
                  <v:stroke endarrow="block"/>
                </v:shape>
                <v:shape id="TextBox 36" o:spid="_x0000_s1105" type="#_x0000_t202" style="position:absolute;left:16560;top:10799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" filled="f" stroked="f">
                  <v:textbox style="mso-fit-shape-to-text:t">
                    <w:txbxContent>
                      <w:p w14:paraId="6EF3D362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Straight Arrow Connector 1980755818" o:spid="_x0000_s1106" type="#_x0000_t32" style="position:absolute;left:16708;top:21129;width:41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" strokecolor="#2c463b" strokeweight="1.5pt">
                  <v:stroke endarrow="block"/>
                </v:shape>
                <v:shape id="Straight Arrow Connector 807062902" o:spid="_x0000_s1107" type="#_x0000_t32" style="position:absolute;left:37084;top:21129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" strokecolor="#2c463b" strokeweight="1.5pt">
                  <v:stroke endarrow="block"/>
                </v:shape>
                <v:shape id="Straight Arrow Connector 1774273954" o:spid="_x0000_s1108" type="#_x0000_t32" style="position:absolute;left:58044;top:21129;width:4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" strokecolor="#2c463b" strokeweight="1.5pt">
                  <v:stroke endarrow="block"/>
                </v:shape>
                <v:shape id="TextBox 56" o:spid="_x0000_s1109" type="#_x0000_t202" style="position:absolute;left:16920;top:19063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" filled="f" stroked="f">
                  <v:textbox style="mso-fit-shape-to-text:t">
                    <w:txbxContent>
                      <w:p w14:paraId="1D520FD3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7" o:spid="_x0000_s1110" type="#_x0000_t202" style="position:absolute;left:37238;top:19063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" filled="f" stroked="f">
                  <v:textbox style="mso-fit-shape-to-text:t">
                    <w:txbxContent>
                      <w:p w14:paraId="5BACDF94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8" o:spid="_x0000_s1111" type="#_x0000_t202" style="position:absolute;left:58119;top:19063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" filled="f" stroked="f">
                  <v:textbox style="mso-fit-shape-to-text:t">
                    <w:txbxContent>
                      <w:p w14:paraId="2908CE2B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Straight Arrow Connector 164344020" o:spid="_x0000_s1112" type="#_x0000_t32" style="position:absolute;left:49943;top:25989;width:0;height:72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" strokecolor="#2c463b" strokeweight="1.5pt">
                  <v:stroke endarrow="block"/>
                </v:shape>
                <v:shape id="Elbow Connector 65" o:spid="_x0000_s1113" type="#_x0000_t34" style="position:absolute;left:25630;top:8966;width:7290;height:4133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" strokecolor="#2c463b" strokeweight="1.5pt">
                  <v:stroke endarrow="block"/>
                </v:shape>
                <v:shape id="Elbow Connector 68" o:spid="_x0000_s1114" type="#_x0000_t34" style="position:absolute;left:35818;top:19154;width:7290;height:2096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" strokecolor="#2c463b" strokeweight="1.5pt">
                  <v:stroke endarrow="block"/>
                </v:shape>
                <v:shape id="Elbow Connector 71" o:spid="_x0000_s1115" type="#_x0000_t34" style="position:absolute;left:56700;top:19232;width:7290;height:2080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" strokecolor="#2c463b" strokeweight="1.5pt">
                  <v:stroke endarrow="block"/>
                </v:shape>
                <v:shape id="TextBox 76" o:spid="_x0000_s1116" type="#_x0000_t202" style="position:absolute;left:8280;top:26799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" filled="f" stroked="f">
                  <v:textbox style="mso-fit-shape-to-text:t">
                    <w:txbxContent>
                      <w:p w14:paraId="35BE9A82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7" o:spid="_x0000_s1117" type="#_x0000_t202" style="position:absolute;left:28801;top:26799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" filled="f" stroked="f">
                  <v:textbox style="mso-fit-shape-to-text:t">
                    <w:txbxContent>
                      <w:p w14:paraId="130FE57D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8" o:spid="_x0000_s1118" type="#_x0000_t202" style="position:absolute;left:49604;top:26799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" filled="f" stroked="f">
                  <v:textbox style="mso-fit-shape-to-text:t">
                    <w:txbxContent>
                      <w:p w14:paraId="2F990C35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9" o:spid="_x0000_s1119" type="#_x0000_t202" style="position:absolute;left:70489;top:26799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" filled="f" stroked="f">
                  <v:textbox style="mso-fit-shape-to-text:t">
                    <w:txbxContent>
                      <w:p w14:paraId="5471074F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Elbow Connector 83" o:spid="_x0000_s1120" type="#_x0000_t35" style="position:absolute;left:8830;top:21129;width:70018;height:21355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" adj="-705,18975" strokecolor="#2c463b" strokeweight="1.5pt">
                  <v:stroke endarrow="block"/>
                </v:shape>
                <v:shape id="Elbow Connector 88" o:spid="_x0000_s1121" type="#_x0000_t34" style="position:absolute;left:16921;top:48478;width:6505;height:300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" strokecolor="#2c463b" strokeweight="1.5pt">
                  <v:stroke endarrow="block"/>
                </v:shape>
                <v:shape id="Elbow Connector 91" o:spid="_x0000_s1122" type="#_x0000_t34" style="position:absolute;left:16921;top:45365;width:6505;height:311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" strokecolor="#2c463b" strokeweight="1.5pt">
                  <v:stroke endarrow="block"/>
                </v:shape>
                <v:shape id="TextBox 93" o:spid="_x0000_s1123" type="#_x0000_t202" style="position:absolute;left:19464;top:43122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" filled="f" stroked="f">
                  <v:textbox style="mso-fit-shape-to-text:t">
                    <w:txbxContent>
                      <w:p w14:paraId="17BDD0CE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94" o:spid="_x0000_s1124" type="#_x0000_t202" style="position:absolute;left:19464;top:51482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" filled="f" stroked="f">
                  <v:textbox style="mso-fit-shape-to-text:t">
                    <w:txbxContent>
                      <w:p w14:paraId="6892E456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61" o:spid="_x0000_s1125" type="#_x0000_t202" style="position:absolute;left:78124;top:19058;width:4045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" filled="f" stroked="f">
                  <v:textbox style="mso-fit-shape-to-text:t">
                    <w:txbxContent>
                      <w:p w14:paraId="710F0E0E" w14:textId="77777777" w:rsidR="002D3016" w:rsidRPr="008B3865" w:rsidRDefault="002D3016" w:rsidP="002D3016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B3865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8C32D4C" w14:textId="799BCC1E" w:rsidR="00874A4C" w:rsidRPr="00245564" w:rsidRDefault="00874A4C" w:rsidP="00874A4C">
      <w:pPr>
        <w:pStyle w:val="Heading1"/>
      </w:pPr>
      <w:bookmarkStart w:id="26" w:name="_Toc65490484"/>
      <w:bookmarkStart w:id="27" w:name="_Toc157426288"/>
      <w:bookmarkStart w:id="28" w:name="_Toc199154018"/>
      <w:r w:rsidRPr="00245564">
        <w:lastRenderedPageBreak/>
        <w:t>LCQI</w:t>
      </w:r>
      <w:r>
        <w:t xml:space="preserve"> </w:t>
      </w:r>
      <w:r w:rsidRPr="00245564">
        <w:t>6</w:t>
      </w:r>
      <w:r w:rsidR="001E7781">
        <w:t xml:space="preserve">: </w:t>
      </w:r>
      <w:r w:rsidRPr="00245564">
        <w:t>Surgical resection</w:t>
      </w:r>
      <w:bookmarkEnd w:id="26"/>
      <w:bookmarkEnd w:id="27"/>
      <w:r w:rsidR="00DE6E78">
        <w:t xml:space="preserve"> for lung cancer</w:t>
      </w:r>
      <w:bookmarkEnd w:id="28"/>
    </w:p>
    <w:p w14:paraId="72ADAA9A" w14:textId="7105EC05" w:rsidR="00874A4C" w:rsidRDefault="00874A4C" w:rsidP="00874A4C">
      <w:r w:rsidRPr="00AD1E05">
        <w:rPr>
          <w:b/>
          <w:color w:val="2C463B"/>
        </w:rPr>
        <w:t>Description:</w:t>
      </w:r>
      <w:r>
        <w:t xml:space="preserve"> </w:t>
      </w:r>
      <w:r w:rsidRPr="00245564">
        <w:t>Proportion of people with non-small cell lung cancer receiving surgical resection with curative intent</w:t>
      </w:r>
    </w:p>
    <w:p w14:paraId="0B76C8AA" w14:textId="77777777" w:rsidR="00874A4C" w:rsidRDefault="00874A4C" w:rsidP="00874A4C">
      <w:pPr>
        <w:pStyle w:val="Heading2"/>
      </w:pPr>
      <w:bookmarkStart w:id="29" w:name="_Toc65490485"/>
      <w:bookmarkStart w:id="30" w:name="_Toc157426289"/>
      <w:bookmarkStart w:id="31" w:name="_Toc199154019"/>
      <w:r w:rsidRPr="006C2484">
        <w:t xml:space="preserve">Measure </w:t>
      </w:r>
      <w:proofErr w:type="gramStart"/>
      <w:r w:rsidRPr="006C2484">
        <w:t>items</w:t>
      </w:r>
      <w:bookmarkEnd w:id="29"/>
      <w:bookmarkEnd w:id="30"/>
      <w:bookmarkEnd w:id="31"/>
      <w:proofErr w:type="gramEnd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874A4C" w:rsidRPr="004911BF" w14:paraId="0E774F82" w14:textId="77777777" w:rsidTr="00A11501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C2D9BA"/>
          </w:tcPr>
          <w:p w14:paraId="66FCD8D4" w14:textId="733C20C2" w:rsidR="00874A4C" w:rsidRPr="003E2DD0" w:rsidRDefault="003605F0" w:rsidP="006418C8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Data 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C2D9BA"/>
          </w:tcPr>
          <w:p w14:paraId="0D172A44" w14:textId="77777777" w:rsidR="00874A4C" w:rsidRPr="003E2DD0" w:rsidRDefault="00874A4C" w:rsidP="006418C8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C2D9BA"/>
          </w:tcPr>
          <w:p w14:paraId="4CBD1FBC" w14:textId="77777777" w:rsidR="00874A4C" w:rsidRPr="003E2DD0" w:rsidRDefault="00874A4C" w:rsidP="006418C8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Description</w:t>
            </w:r>
          </w:p>
        </w:tc>
      </w:tr>
      <w:tr w:rsidR="00874A4C" w:rsidRPr="00245564" w14:paraId="1F6B9BA4" w14:textId="77777777" w:rsidTr="00A1150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 w:themeColor="accent2"/>
            </w:tcBorders>
            <w:vAlign w:val="center"/>
          </w:tcPr>
          <w:p w14:paraId="1231EA66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nil"/>
              <w:bottom w:val="single" w:sz="4" w:space="0" w:color="C2D9BA" w:themeColor="accent2"/>
            </w:tcBorders>
            <w:vAlign w:val="center"/>
          </w:tcPr>
          <w:p w14:paraId="1FF9F910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NHI</w:t>
            </w:r>
          </w:p>
        </w:tc>
        <w:tc>
          <w:tcPr>
            <w:tcW w:w="4394" w:type="dxa"/>
            <w:tcBorders>
              <w:top w:val="nil"/>
              <w:bottom w:val="single" w:sz="4" w:space="0" w:color="C2D9BA" w:themeColor="accent2"/>
            </w:tcBorders>
            <w:vAlign w:val="center"/>
          </w:tcPr>
          <w:p w14:paraId="53D4A28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Patient identifier</w:t>
            </w:r>
          </w:p>
        </w:tc>
      </w:tr>
      <w:tr w:rsidR="00874A4C" w:rsidRPr="00245564" w14:paraId="6DCE57FE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E3E9573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1F869CB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Cancer event ID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1FF64E3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Cancer registration identifier</w:t>
            </w:r>
          </w:p>
        </w:tc>
      </w:tr>
      <w:tr w:rsidR="00874A4C" w:rsidRPr="00245564" w14:paraId="778EF747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0128B1C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26F70F1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84C70C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person first diagnosed with lung cancer</w:t>
            </w:r>
          </w:p>
        </w:tc>
      </w:tr>
      <w:tr w:rsidR="00874A4C" w:rsidRPr="00245564" w14:paraId="3F0A7C32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2B15B17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9005919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Diagnosis year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D66E276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Calendar year of first diagnosis</w:t>
            </w:r>
          </w:p>
        </w:tc>
      </w:tr>
      <w:tr w:rsidR="00874A4C" w:rsidRPr="00245564" w14:paraId="39A98BCE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04B4DE7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3F85230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Site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875C8EA" w14:textId="139B63AF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 xml:space="preserve">Primary organ of origin of the cancer </w:t>
            </w:r>
            <w:r w:rsidR="0060564C">
              <w:rPr>
                <w:sz w:val="20"/>
                <w:szCs w:val="22"/>
              </w:rPr>
              <w:br/>
            </w:r>
            <w:r w:rsidRPr="003E2DD0">
              <w:rPr>
                <w:sz w:val="20"/>
                <w:szCs w:val="22"/>
              </w:rPr>
              <w:t xml:space="preserve">(ICD-10-AM </w:t>
            </w:r>
            <w:r w:rsidR="00CE7283">
              <w:rPr>
                <w:sz w:val="20"/>
                <w:szCs w:val="22"/>
              </w:rPr>
              <w:t>Eighth</w:t>
            </w:r>
            <w:r w:rsidR="00CE7283" w:rsidRPr="003E2DD0">
              <w:rPr>
                <w:sz w:val="20"/>
                <w:szCs w:val="22"/>
              </w:rPr>
              <w:t xml:space="preserve"> </w:t>
            </w:r>
            <w:r w:rsidRPr="003E2DD0">
              <w:rPr>
                <w:sz w:val="20"/>
                <w:szCs w:val="22"/>
              </w:rPr>
              <w:t>Edition code)</w:t>
            </w:r>
          </w:p>
        </w:tc>
      </w:tr>
      <w:tr w:rsidR="00874A4C" w:rsidRPr="00245564" w14:paraId="1E6B6C2D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8652CA9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C6F2C88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Morphology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00C2EC7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4-digit code for microscopic or cellular anatomy of the cancer (ICD-O-3)</w:t>
            </w:r>
          </w:p>
        </w:tc>
      </w:tr>
      <w:tr w:rsidR="00874A4C" w:rsidRPr="00245564" w14:paraId="2B38261B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A21B2C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9D400CB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Basis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52F1B53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Basis of diagnosis</w:t>
            </w:r>
          </w:p>
        </w:tc>
      </w:tr>
      <w:tr w:rsidR="00874A4C" w:rsidRPr="00245564" w14:paraId="787AC20B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41AA377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CFDD4E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DHB of domicile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0DDCFD4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DHB code for domicile of patient at diagnosis</w:t>
            </w:r>
          </w:p>
        </w:tc>
      </w:tr>
      <w:tr w:rsidR="00874A4C" w:rsidRPr="00245564" w14:paraId="0F9DA687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8730B8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08DB9F9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DHB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82431F7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DHB name based on domicile of patient at diagnosis</w:t>
            </w:r>
          </w:p>
        </w:tc>
      </w:tr>
      <w:tr w:rsidR="00874A4C" w:rsidRPr="00245564" w14:paraId="34FFDFF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E0A3BB2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9A0ED69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Age at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DC0B581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Age of patient at diagnosis in years</w:t>
            </w:r>
          </w:p>
        </w:tc>
      </w:tr>
      <w:tr w:rsidR="00874A4C" w:rsidRPr="00245564" w14:paraId="1F47C12A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73FF938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C48C82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Prioritised ethnicity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F33BF8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Ethnic group derived from patient’s ethnicity</w:t>
            </w:r>
          </w:p>
        </w:tc>
      </w:tr>
      <w:tr w:rsidR="00874A4C" w:rsidRPr="00245564" w14:paraId="5A9FE315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ECA2C4C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D121063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Sex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90B8952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Sex of patient</w:t>
            </w:r>
          </w:p>
        </w:tc>
      </w:tr>
      <w:tr w:rsidR="00874A4C" w:rsidRPr="00245564" w14:paraId="059BBFD6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2D783BB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0E57460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Deprivation quintile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DAE5FBD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NZDep2013 index of social deprivation quintile based on patient’s domicile</w:t>
            </w:r>
          </w:p>
        </w:tc>
      </w:tr>
      <w:tr w:rsidR="00874A4C" w:rsidRPr="00245564" w14:paraId="2D027CA4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31B36FB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619048B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of death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8CFF54F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patient died</w:t>
            </w:r>
          </w:p>
        </w:tc>
      </w:tr>
      <w:tr w:rsidR="00874A4C" w:rsidRPr="00245564" w14:paraId="13A3D3DB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5374681C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3CACD6B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TNM_T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637542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Stage at diagnosis – tumour</w:t>
            </w:r>
          </w:p>
        </w:tc>
      </w:tr>
      <w:tr w:rsidR="00874A4C" w:rsidRPr="00245564" w14:paraId="41511EF2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F0325D2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6CE91AE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TNM_N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DB77004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Stage at diagnosis – node</w:t>
            </w:r>
          </w:p>
        </w:tc>
      </w:tr>
      <w:tr w:rsidR="00874A4C" w:rsidRPr="00245564" w14:paraId="2F348087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01D0D6B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5598A41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TNM_M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5BDC584E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Stage at diagnosis – metastases</w:t>
            </w:r>
          </w:p>
        </w:tc>
      </w:tr>
      <w:tr w:rsidR="00874A4C" w:rsidRPr="00245564" w14:paraId="4CE02E51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C338CDE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0AFE19D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Behaviour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66F0A04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Neoplastic behaviour of the cancer</w:t>
            </w:r>
          </w:p>
        </w:tc>
      </w:tr>
      <w:tr w:rsidR="00874A4C" w:rsidRPr="00245564" w14:paraId="088FDB2D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F5DC4B9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5B50CB3E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Multiple tumour flags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591E1C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Person diagnosed with more than one tumour</w:t>
            </w:r>
          </w:p>
        </w:tc>
      </w:tr>
      <w:tr w:rsidR="00874A4C" w:rsidRPr="00245564" w14:paraId="1E364112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1D80A31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80BC029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Registration status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5D7ADDF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Status of registration processing</w:t>
            </w:r>
          </w:p>
        </w:tc>
      </w:tr>
      <w:tr w:rsidR="00874A4C" w:rsidRPr="00245564" w14:paraId="5410CB40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26B0916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lastRenderedPageBreak/>
              <w:t>NMDS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F4857A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Surgical procedure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5576029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 xml:space="preserve">ACHI procedure code </w:t>
            </w:r>
          </w:p>
        </w:tc>
      </w:tr>
      <w:tr w:rsidR="00874A4C" w:rsidRPr="00245564" w14:paraId="25DD0E3F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3524598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NMDS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644AEE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Surgical procedure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3F7008E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Description of surgical procedure</w:t>
            </w:r>
          </w:p>
        </w:tc>
      </w:tr>
      <w:tr w:rsidR="00874A4C" w:rsidRPr="00245564" w14:paraId="7D98153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C784561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NMDS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D0A6073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Admission type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222D6D2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Type of inpatient admission</w:t>
            </w:r>
          </w:p>
        </w:tc>
      </w:tr>
      <w:tr w:rsidR="00874A4C" w:rsidRPr="00245564" w14:paraId="23DCC984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E730ADE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NMDS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E74B480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Event start date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E3D61C6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of admission</w:t>
            </w:r>
          </w:p>
        </w:tc>
      </w:tr>
      <w:tr w:rsidR="00874A4C" w:rsidRPr="00245564" w14:paraId="41984BBD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82B8599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NMDS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8B124B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Event end date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EDA23B2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of discharge</w:t>
            </w:r>
          </w:p>
        </w:tc>
      </w:tr>
      <w:tr w:rsidR="00874A4C" w:rsidRPr="00245564" w14:paraId="65A99466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A9E770B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NMDS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C498B41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Length of stay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C70278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Length of stay of admission</w:t>
            </w:r>
          </w:p>
        </w:tc>
      </w:tr>
      <w:tr w:rsidR="00874A4C" w:rsidRPr="00245564" w14:paraId="0A2A5C70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5AF00E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NMDS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5C223FD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of curative surgery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53EB6FBC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Date of procedure considered as curative treatment of the primary site</w:t>
            </w:r>
          </w:p>
        </w:tc>
      </w:tr>
      <w:tr w:rsidR="00874A4C" w:rsidRPr="00245564" w14:paraId="18492D83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628DFB3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NMDS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91A938B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DHB of service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B9B1A34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DHB of service for patient</w:t>
            </w:r>
          </w:p>
        </w:tc>
      </w:tr>
      <w:tr w:rsidR="00874A4C" w:rsidRPr="00245564" w14:paraId="7804DA8A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A63AE4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NMDS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D22337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Purchase unit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41D02E4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Purchase unit for inpatient event</w:t>
            </w:r>
          </w:p>
        </w:tc>
      </w:tr>
    </w:tbl>
    <w:p w14:paraId="69395F9C" w14:textId="77777777" w:rsidR="00874A4C" w:rsidRDefault="00874A4C" w:rsidP="00874A4C">
      <w:pPr>
        <w:pStyle w:val="Heading2"/>
      </w:pPr>
      <w:bookmarkStart w:id="32" w:name="_Toc65490486"/>
      <w:bookmarkStart w:id="33" w:name="_Toc157426290"/>
      <w:bookmarkStart w:id="34" w:name="_Toc199154020"/>
      <w:r w:rsidRPr="006C2484">
        <w:t>Case eligibility criteria (denominator)</w:t>
      </w:r>
      <w:bookmarkEnd w:id="32"/>
      <w:bookmarkEnd w:id="33"/>
      <w:bookmarkEnd w:id="34"/>
    </w:p>
    <w:tbl>
      <w:tblPr>
        <w:tblW w:w="808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070"/>
        <w:gridCol w:w="1332"/>
        <w:gridCol w:w="3544"/>
      </w:tblGrid>
      <w:tr w:rsidR="00874A4C" w:rsidRPr="00BA01B9" w14:paraId="0BDF3B03" w14:textId="77777777" w:rsidTr="00A11501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5915D82F" w14:textId="77777777" w:rsidR="00874A4C" w:rsidRPr="003E2DD0" w:rsidRDefault="00874A4C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2070" w:type="dxa"/>
            <w:shd w:val="clear" w:color="auto" w:fill="C2D9BA"/>
            <w:hideMark/>
          </w:tcPr>
          <w:p w14:paraId="36136E39" w14:textId="77777777" w:rsidR="00874A4C" w:rsidRPr="003E2DD0" w:rsidRDefault="00874A4C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332" w:type="dxa"/>
            <w:shd w:val="clear" w:color="auto" w:fill="C2D9BA"/>
            <w:hideMark/>
          </w:tcPr>
          <w:p w14:paraId="227850CF" w14:textId="77777777" w:rsidR="00874A4C" w:rsidRPr="003E2DD0" w:rsidRDefault="00874A4C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544" w:type="dxa"/>
            <w:shd w:val="clear" w:color="auto" w:fill="C2D9BA"/>
            <w:hideMark/>
          </w:tcPr>
          <w:p w14:paraId="7CC0CF57" w14:textId="77777777" w:rsidR="00874A4C" w:rsidRPr="003E2DD0" w:rsidRDefault="00874A4C" w:rsidP="006418C8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Codes</w:t>
            </w:r>
          </w:p>
        </w:tc>
      </w:tr>
      <w:tr w:rsidR="00874A4C" w:rsidRPr="009F3C46" w14:paraId="6C6BD641" w14:textId="77777777" w:rsidTr="00A11501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DE7A60E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1</w:t>
            </w:r>
          </w:p>
        </w:tc>
        <w:tc>
          <w:tcPr>
            <w:tcW w:w="2070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ADA10E6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First or only diagnosis of malignant neoplasm</w:t>
            </w:r>
          </w:p>
        </w:tc>
        <w:tc>
          <w:tcPr>
            <w:tcW w:w="1332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6AC708AA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Primary site</w:t>
            </w:r>
          </w:p>
        </w:tc>
        <w:tc>
          <w:tcPr>
            <w:tcW w:w="354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0A45C0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First diagnosis of lung cancer (trachea C33 or bronchus C34)</w:t>
            </w:r>
          </w:p>
        </w:tc>
      </w:tr>
      <w:tr w:rsidR="00874A4C" w:rsidRPr="009F3C46" w14:paraId="1ED4A361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00767BD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2</w:t>
            </w:r>
          </w:p>
        </w:tc>
        <w:tc>
          <w:tcPr>
            <w:tcW w:w="207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7237555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Exclude manually censored case</w:t>
            </w:r>
          </w:p>
        </w:tc>
        <w:tc>
          <w:tcPr>
            <w:tcW w:w="133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6591625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Exclusion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2B36FDF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Registration codes not R_C (registered complete) or R_R (registered)</w:t>
            </w:r>
          </w:p>
          <w:p w14:paraId="38D77D1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No incident cancer (exclude people with multiple tumour flags = yes)</w:t>
            </w:r>
          </w:p>
          <w:p w14:paraId="3DE7260A" w14:textId="77777777" w:rsidR="00874A4C" w:rsidRPr="003E2DD0" w:rsidRDefault="00874A4C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People</w:t>
            </w:r>
            <w:r w:rsidRPr="003E2DD0">
              <w:rPr>
                <w:color w:val="000000" w:themeColor="text1"/>
                <w:sz w:val="20"/>
                <w:szCs w:val="22"/>
              </w:rPr>
              <w:t xml:space="preserve"> diagnosed following death certificate only (basis = 0)</w:t>
            </w:r>
          </w:p>
          <w:p w14:paraId="67AB2512" w14:textId="77777777" w:rsidR="00874A4C" w:rsidRPr="003E2DD0" w:rsidRDefault="00874A4C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People</w:t>
            </w:r>
            <w:r w:rsidRPr="003E2DD0">
              <w:rPr>
                <w:color w:val="000000" w:themeColor="text1"/>
                <w:sz w:val="20"/>
                <w:szCs w:val="22"/>
              </w:rPr>
              <w:t xml:space="preserve"> domiciled outside of New Zealand (</w:t>
            </w:r>
            <w:proofErr w:type="spellStart"/>
            <w:r w:rsidRPr="003E2DD0">
              <w:rPr>
                <w:color w:val="000000" w:themeColor="text1"/>
                <w:sz w:val="20"/>
                <w:szCs w:val="22"/>
              </w:rPr>
              <w:t>DHB_code</w:t>
            </w:r>
            <w:proofErr w:type="spellEnd"/>
            <w:r w:rsidRPr="003E2DD0">
              <w:rPr>
                <w:color w:val="000000" w:themeColor="text1"/>
                <w:sz w:val="20"/>
                <w:szCs w:val="22"/>
              </w:rPr>
              <w:t xml:space="preserve"> = 999)</w:t>
            </w:r>
          </w:p>
          <w:p w14:paraId="2BBA22C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color w:val="000000" w:themeColor="text1"/>
                <w:sz w:val="20"/>
                <w:szCs w:val="22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874A4C" w:rsidRPr="009F3C46" w14:paraId="67B323CA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E8C8279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</w:t>
            </w:r>
          </w:p>
        </w:tc>
        <w:tc>
          <w:tcPr>
            <w:tcW w:w="207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F764BAD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Diagnosis date</w:t>
            </w:r>
          </w:p>
        </w:tc>
        <w:tc>
          <w:tcPr>
            <w:tcW w:w="133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841FF06" w14:textId="77777777" w:rsidR="00874A4C" w:rsidRPr="003E2DD0" w:rsidRDefault="00874A4C" w:rsidP="006418C8">
            <w:pPr>
              <w:pStyle w:val="TableText"/>
              <w:ind w:right="113"/>
              <w:rPr>
                <w:spacing w:val="-2"/>
                <w:sz w:val="20"/>
                <w:szCs w:val="22"/>
              </w:rPr>
            </w:pPr>
            <w:r w:rsidRPr="003E2DD0">
              <w:rPr>
                <w:spacing w:val="-2"/>
                <w:sz w:val="20"/>
                <w:szCs w:val="22"/>
              </w:rPr>
              <w:t>Date of initial diagnosis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C3ACB68" w14:textId="77777777" w:rsidR="00340444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one: </w:t>
            </w:r>
            <w:r w:rsidRPr="003E2DD0">
              <w:rPr>
                <w:sz w:val="20"/>
                <w:szCs w:val="22"/>
              </w:rPr>
              <w:t>2015–</w:t>
            </w:r>
            <w:r>
              <w:rPr>
                <w:sz w:val="20"/>
                <w:szCs w:val="22"/>
              </w:rPr>
              <w:t>20</w:t>
            </w:r>
            <w:r w:rsidRPr="003E2DD0">
              <w:rPr>
                <w:sz w:val="20"/>
                <w:szCs w:val="22"/>
              </w:rPr>
              <w:t>18</w:t>
            </w:r>
          </w:p>
          <w:p w14:paraId="66E12E1E" w14:textId="76DA08E1" w:rsidR="00874A4C" w:rsidRPr="003E2DD0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Period two: 2019</w:t>
            </w:r>
            <w:r w:rsidR="00DA4BEC" w:rsidRPr="003E2DD0">
              <w:rPr>
                <w:sz w:val="20"/>
                <w:szCs w:val="22"/>
              </w:rPr>
              <w:t>–</w:t>
            </w:r>
            <w:r>
              <w:rPr>
                <w:sz w:val="20"/>
                <w:szCs w:val="22"/>
              </w:rPr>
              <w:t>2022</w:t>
            </w:r>
          </w:p>
        </w:tc>
      </w:tr>
      <w:tr w:rsidR="00874A4C" w:rsidRPr="009F3C46" w14:paraId="56A8D6B0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E70F5FD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4</w:t>
            </w:r>
          </w:p>
        </w:tc>
        <w:tc>
          <w:tcPr>
            <w:tcW w:w="207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E99E38C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Male or female</w:t>
            </w:r>
          </w:p>
        </w:tc>
        <w:tc>
          <w:tcPr>
            <w:tcW w:w="133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0BB3644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Sex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91DC8B1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M or F</w:t>
            </w:r>
          </w:p>
        </w:tc>
      </w:tr>
      <w:tr w:rsidR="00874A4C" w:rsidRPr="009F3C46" w14:paraId="3EA6702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640F41B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lastRenderedPageBreak/>
              <w:t>5</w:t>
            </w:r>
          </w:p>
        </w:tc>
        <w:tc>
          <w:tcPr>
            <w:tcW w:w="207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4E1854E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Adult patient 18 years and older at diagnosis</w:t>
            </w:r>
          </w:p>
        </w:tc>
        <w:tc>
          <w:tcPr>
            <w:tcW w:w="133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AC3BE79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Age at diagnosis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26F308D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18 years and older</w:t>
            </w:r>
          </w:p>
        </w:tc>
      </w:tr>
      <w:tr w:rsidR="00874A4C" w:rsidRPr="009F3C46" w14:paraId="2416988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2298DB1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6</w:t>
            </w:r>
          </w:p>
        </w:tc>
        <w:tc>
          <w:tcPr>
            <w:tcW w:w="207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F2D8D00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Invasive tumours</w:t>
            </w:r>
          </w:p>
        </w:tc>
        <w:tc>
          <w:tcPr>
            <w:tcW w:w="133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18720B3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Behaviour code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7FE5BD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</w:t>
            </w:r>
          </w:p>
        </w:tc>
      </w:tr>
      <w:tr w:rsidR="00874A4C" w:rsidRPr="009F3C46" w14:paraId="3A0F4BB9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1E6672F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7</w:t>
            </w:r>
          </w:p>
        </w:tc>
        <w:tc>
          <w:tcPr>
            <w:tcW w:w="207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F113E61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Non-small cell lung cancer</w:t>
            </w:r>
          </w:p>
        </w:tc>
        <w:tc>
          <w:tcPr>
            <w:tcW w:w="133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392F3F1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Morphology code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7A54330" w14:textId="77777777" w:rsidR="00874A4C" w:rsidRPr="003E2DD0" w:rsidRDefault="00874A4C" w:rsidP="006418C8">
            <w:pPr>
              <w:pStyle w:val="TableText"/>
              <w:rPr>
                <w:spacing w:val="-2"/>
                <w:sz w:val="20"/>
                <w:szCs w:val="22"/>
              </w:rPr>
            </w:pPr>
            <w:r w:rsidRPr="003E2DD0">
              <w:rPr>
                <w:spacing w:val="-2"/>
                <w:sz w:val="20"/>
                <w:szCs w:val="22"/>
              </w:rPr>
              <w:t>Include all morphology codes except codes for SCLC (8041, 8042, 8043, 8044 and 8054) and other/unspecified lung cancers (8000, 8010, 8020, 8240, 8244, 8249)</w:t>
            </w:r>
          </w:p>
        </w:tc>
      </w:tr>
    </w:tbl>
    <w:p w14:paraId="77D8D664" w14:textId="77777777" w:rsidR="00874A4C" w:rsidRDefault="00874A4C" w:rsidP="00874A4C">
      <w:pPr>
        <w:pStyle w:val="Heading2"/>
        <w:spacing w:before="720"/>
      </w:pPr>
      <w:bookmarkStart w:id="35" w:name="_Toc65490487"/>
      <w:bookmarkStart w:id="36" w:name="_Toc157426291"/>
      <w:bookmarkStart w:id="37" w:name="_Toc199154021"/>
      <w:r w:rsidRPr="006C2484">
        <w:t>Numerator criteria</w:t>
      </w:r>
      <w:bookmarkEnd w:id="35"/>
      <w:bookmarkEnd w:id="36"/>
      <w:bookmarkEnd w:id="37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874A4C" w:rsidRPr="004911BF" w14:paraId="42B0226E" w14:textId="77777777" w:rsidTr="00A11501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54A5A088" w14:textId="77777777" w:rsidR="00874A4C" w:rsidRPr="003E2DD0" w:rsidRDefault="00874A4C" w:rsidP="006418C8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1985" w:type="dxa"/>
            <w:shd w:val="clear" w:color="auto" w:fill="C2D9BA"/>
            <w:hideMark/>
          </w:tcPr>
          <w:p w14:paraId="710C51F4" w14:textId="77777777" w:rsidR="00874A4C" w:rsidRPr="003E2DD0" w:rsidRDefault="00874A4C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shd w:val="clear" w:color="auto" w:fill="C2D9BA"/>
            <w:hideMark/>
          </w:tcPr>
          <w:p w14:paraId="00B0E199" w14:textId="77777777" w:rsidR="00874A4C" w:rsidRPr="003E2DD0" w:rsidRDefault="00874A4C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544" w:type="dxa"/>
            <w:shd w:val="clear" w:color="auto" w:fill="C2D9BA"/>
            <w:hideMark/>
          </w:tcPr>
          <w:p w14:paraId="1CCB6A0C" w14:textId="77777777" w:rsidR="00874A4C" w:rsidRPr="003E2DD0" w:rsidRDefault="00874A4C" w:rsidP="006418C8">
            <w:pPr>
              <w:pStyle w:val="TableText"/>
              <w:keepNext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Codes</w:t>
            </w:r>
          </w:p>
        </w:tc>
      </w:tr>
      <w:tr w:rsidR="00874A4C" w:rsidRPr="009F3C46" w14:paraId="52F985D7" w14:textId="77777777" w:rsidTr="00A11501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A25B3A8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8</w:t>
            </w:r>
          </w:p>
        </w:tc>
        <w:tc>
          <w:tcPr>
            <w:tcW w:w="1985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136A2686" w14:textId="77777777" w:rsidR="00874A4C" w:rsidRPr="003E2DD0" w:rsidRDefault="00874A4C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Number of people who receive surgical resection with curative intent</w:t>
            </w:r>
          </w:p>
        </w:tc>
        <w:tc>
          <w:tcPr>
            <w:tcW w:w="141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6A54AB22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Resection</w:t>
            </w:r>
          </w:p>
        </w:tc>
        <w:tc>
          <w:tcPr>
            <w:tcW w:w="354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4D3629FE" w14:textId="77E6DFF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Include ACHI (</w:t>
            </w:r>
            <w:r w:rsidR="00510CFD">
              <w:rPr>
                <w:sz w:val="20"/>
                <w:szCs w:val="22"/>
              </w:rPr>
              <w:t>Eighth</w:t>
            </w:r>
            <w:r w:rsidR="00510CFD" w:rsidRPr="003E2DD0">
              <w:rPr>
                <w:sz w:val="20"/>
                <w:szCs w:val="22"/>
              </w:rPr>
              <w:t xml:space="preserve"> </w:t>
            </w:r>
            <w:r w:rsidR="00510CFD">
              <w:rPr>
                <w:sz w:val="20"/>
                <w:szCs w:val="22"/>
              </w:rPr>
              <w:t>E</w:t>
            </w:r>
            <w:r w:rsidR="00510CFD" w:rsidRPr="003E2DD0">
              <w:rPr>
                <w:sz w:val="20"/>
                <w:szCs w:val="22"/>
              </w:rPr>
              <w:t>dition</w:t>
            </w:r>
            <w:r w:rsidRPr="003E2DD0">
              <w:rPr>
                <w:sz w:val="20"/>
                <w:szCs w:val="22"/>
              </w:rPr>
              <w:t>) procedure codes:</w:t>
            </w:r>
          </w:p>
          <w:p w14:paraId="31F5CBAB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3844000, 3844001, 3843800, 9016900, 3843801, 3844100, 3844101, 3843802</w:t>
            </w:r>
          </w:p>
          <w:p w14:paraId="3D932328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AND</w:t>
            </w:r>
          </w:p>
          <w:p w14:paraId="50B88CAC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surgery date between -30 and 183 days from diagnosis date</w:t>
            </w:r>
          </w:p>
        </w:tc>
      </w:tr>
    </w:tbl>
    <w:p w14:paraId="425BF928" w14:textId="77777777" w:rsidR="00874A4C" w:rsidRPr="00245564" w:rsidRDefault="00874A4C" w:rsidP="00874A4C">
      <w:pPr>
        <w:pStyle w:val="Heading2"/>
      </w:pPr>
      <w:bookmarkStart w:id="38" w:name="_Toc65490488"/>
      <w:bookmarkStart w:id="39" w:name="_Toc157426292"/>
      <w:bookmarkStart w:id="40" w:name="_Toc199154022"/>
      <w:r w:rsidRPr="00245564">
        <w:t xml:space="preserve">Curative resection </w:t>
      </w:r>
      <w:r>
        <w:t>ACHI</w:t>
      </w:r>
      <w:r w:rsidRPr="00245564">
        <w:t xml:space="preserve"> procedure codes</w:t>
      </w:r>
      <w:bookmarkEnd w:id="38"/>
      <w:bookmarkEnd w:id="39"/>
      <w:bookmarkEnd w:id="40"/>
    </w:p>
    <w:tbl>
      <w:tblPr>
        <w:tblW w:w="0" w:type="auto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2835"/>
      </w:tblGrid>
      <w:tr w:rsidR="00874A4C" w:rsidRPr="00793021" w14:paraId="459DEFF8" w14:textId="77777777" w:rsidTr="00A11501">
        <w:trPr>
          <w:cantSplit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C2D9BA"/>
          </w:tcPr>
          <w:p w14:paraId="5D724AF9" w14:textId="77777777" w:rsidR="00874A4C" w:rsidRPr="003E2DD0" w:rsidRDefault="00874A4C" w:rsidP="006418C8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Clinical code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C2D9BA"/>
          </w:tcPr>
          <w:p w14:paraId="04B30B53" w14:textId="77777777" w:rsidR="00874A4C" w:rsidRPr="003E2DD0" w:rsidRDefault="00874A4C" w:rsidP="006418C8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Clinical code description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C2D9BA"/>
          </w:tcPr>
          <w:p w14:paraId="63C632F6" w14:textId="77777777" w:rsidR="00874A4C" w:rsidRPr="003E2DD0" w:rsidRDefault="00874A4C" w:rsidP="006418C8">
            <w:pPr>
              <w:pStyle w:val="TableText"/>
              <w:rPr>
                <w:b/>
                <w:sz w:val="20"/>
                <w:szCs w:val="22"/>
              </w:rPr>
            </w:pPr>
            <w:r w:rsidRPr="003E2DD0">
              <w:rPr>
                <w:b/>
                <w:sz w:val="20"/>
                <w:szCs w:val="22"/>
              </w:rPr>
              <w:t>Block description</w:t>
            </w:r>
          </w:p>
        </w:tc>
      </w:tr>
      <w:tr w:rsidR="00874A4C" w:rsidRPr="00245564" w14:paraId="4EBB39BC" w14:textId="77777777" w:rsidTr="00A11501">
        <w:trPr>
          <w:cantSplit/>
        </w:trPr>
        <w:tc>
          <w:tcPr>
            <w:tcW w:w="1843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</w:tcPr>
          <w:p w14:paraId="570BC673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3844000</w:t>
            </w:r>
          </w:p>
        </w:tc>
        <w:tc>
          <w:tcPr>
            <w:tcW w:w="3402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</w:tcPr>
          <w:p w14:paraId="79C8FCF2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Wedge resection of lung</w:t>
            </w:r>
          </w:p>
        </w:tc>
        <w:tc>
          <w:tcPr>
            <w:tcW w:w="2835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</w:tcPr>
          <w:p w14:paraId="2E9CC19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Partial resection of lung</w:t>
            </w:r>
          </w:p>
        </w:tc>
      </w:tr>
      <w:tr w:rsidR="00874A4C" w:rsidRPr="00245564" w14:paraId="68E7AC2B" w14:textId="77777777" w:rsidTr="00A11501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FA2BB82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3844001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1005EBE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Radical wedge resection of lung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63F63E2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Partial resection of lung</w:t>
            </w:r>
          </w:p>
        </w:tc>
      </w:tr>
      <w:tr w:rsidR="00874A4C" w:rsidRPr="00245564" w14:paraId="763DF7CC" w14:textId="77777777" w:rsidTr="00A11501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AC4CA03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3843800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A86872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Segmental resection of lung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5FB56CE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Partial resection of lung</w:t>
            </w:r>
          </w:p>
        </w:tc>
      </w:tr>
      <w:tr w:rsidR="00874A4C" w:rsidRPr="00245564" w14:paraId="4CFD555C" w14:textId="77777777" w:rsidTr="00A11501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2583A94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9016900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DCC2824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Endoscopic wedge resection of lung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C2CC7E5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Partial resection of lung</w:t>
            </w:r>
          </w:p>
        </w:tc>
      </w:tr>
      <w:tr w:rsidR="00874A4C" w:rsidRPr="00245564" w14:paraId="30D01659" w14:textId="77777777" w:rsidTr="00A11501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DC09AF7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3843801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105C8D3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Lobectomy of lung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5F63159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Lobectomy of lung</w:t>
            </w:r>
          </w:p>
        </w:tc>
      </w:tr>
      <w:tr w:rsidR="00874A4C" w:rsidRPr="00245564" w14:paraId="37995F9A" w14:textId="77777777" w:rsidTr="00A11501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9F62734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3844100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34ACBAF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Radical lobectomy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774D197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Lobectomy of lung</w:t>
            </w:r>
          </w:p>
        </w:tc>
      </w:tr>
      <w:tr w:rsidR="00874A4C" w:rsidRPr="00245564" w14:paraId="70AFB92A" w14:textId="77777777" w:rsidTr="00A11501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1F5774E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3844101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0EEB571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Radical pneumonectomy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0B37C2E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Pneumonectomy</w:t>
            </w:r>
          </w:p>
        </w:tc>
      </w:tr>
      <w:tr w:rsidR="00874A4C" w:rsidRPr="00245564" w14:paraId="05410CFD" w14:textId="77777777" w:rsidTr="00A11501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05F72E6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3843802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8C7B81A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Pneumonectomy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0EE690D" w14:textId="77777777" w:rsidR="00874A4C" w:rsidRPr="003E2DD0" w:rsidRDefault="00874A4C" w:rsidP="006418C8">
            <w:pPr>
              <w:pStyle w:val="TableText"/>
              <w:rPr>
                <w:sz w:val="20"/>
                <w:szCs w:val="22"/>
              </w:rPr>
            </w:pPr>
            <w:r w:rsidRPr="003E2DD0">
              <w:rPr>
                <w:sz w:val="20"/>
                <w:szCs w:val="22"/>
              </w:rPr>
              <w:t>Pneumonectomy</w:t>
            </w:r>
          </w:p>
        </w:tc>
      </w:tr>
    </w:tbl>
    <w:p w14:paraId="65234466" w14:textId="33C4888F" w:rsidR="00A004F0" w:rsidRDefault="00A004F0" w:rsidP="00A004F0"/>
    <w:p w14:paraId="1510B6EE" w14:textId="77777777" w:rsidR="00874A4C" w:rsidRDefault="00874A4C" w:rsidP="00A004F0">
      <w:pPr>
        <w:sectPr w:rsidR="00874A4C" w:rsidSect="007E0096">
          <w:footerReference w:type="even" r:id="rId35"/>
          <w:footerReference w:type="default" r:id="rId36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1FECB1EF" w14:textId="709D6B41" w:rsidR="00DD5E74" w:rsidRDefault="003E5BBD" w:rsidP="00A004F0">
      <w:pPr>
        <w:sectPr w:rsidR="00DD5E74" w:rsidSect="007E0096">
          <w:footerReference w:type="even" r:id="rId37"/>
          <w:footerReference w:type="default" r:id="rId38"/>
          <w:pgSz w:w="16834" w:h="11907" w:orient="landscape" w:code="9"/>
          <w:pgMar w:top="1843" w:right="1418" w:bottom="1701" w:left="1134" w:header="284" w:footer="425" w:gutter="284"/>
          <w:cols w:space="720"/>
          <w:docGrid w:linePitch="286"/>
        </w:sectPr>
      </w:pPr>
      <w:r w:rsidRPr="004F1635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5" behindDoc="0" locked="0" layoutInCell="1" allowOverlap="1" wp14:anchorId="622896D2" wp14:editId="0E305AE0">
                <wp:simplePos x="0" y="0"/>
                <wp:positionH relativeFrom="margin">
                  <wp:posOffset>-506730</wp:posOffset>
                </wp:positionH>
                <wp:positionV relativeFrom="paragraph">
                  <wp:posOffset>-352425</wp:posOffset>
                </wp:positionV>
                <wp:extent cx="10260965" cy="5447193"/>
                <wp:effectExtent l="38100" t="38100" r="6985" b="115570"/>
                <wp:wrapNone/>
                <wp:docPr id="34948191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60965" cy="5447193"/>
                          <a:chOff x="0" y="0"/>
                          <a:chExt cx="10260965" cy="5447193"/>
                        </a:xfrm>
                      </wpg:grpSpPr>
                      <wps:wsp>
                        <wps:cNvPr id="826342247" name="Rounded Rectangle 4"/>
                        <wps:cNvSpPr/>
                        <wps:spPr>
                          <a:xfrm>
                            <a:off x="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291904" w14:textId="77777777" w:rsidR="003E5BBD" w:rsidRPr="00940FF8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2C463B" w:themeColor="accent1"/>
                                  <w:kern w:val="24"/>
                                </w:rPr>
                              </w:pPr>
                              <w:r w:rsidRPr="00940FF8">
                                <w:rPr>
                                  <w:rFonts w:cs="Segoe UI"/>
                                  <w:color w:val="2C463B" w:themeColor="accent1"/>
                                  <w:kern w:val="24"/>
                                </w:rPr>
                                <w:t>1. First diagnosis of lung cancer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89613200" name="Rounded Rectangle 5"/>
                        <wps:cNvSpPr/>
                        <wps:spPr>
                          <a:xfrm>
                            <a:off x="418427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2BEBF2" w14:textId="77777777" w:rsidR="003E5BBD" w:rsidRPr="00940FF8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40FF8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36454746" name="Rounded Rectangle 6"/>
                        <wps:cNvSpPr/>
                        <wps:spPr>
                          <a:xfrm>
                            <a:off x="4184270" y="332790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B809EF" w14:textId="77777777" w:rsidR="003E5BBD" w:rsidRPr="00940FF8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40FF8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29996958" name="Rounded Rectangle 7"/>
                        <wps:cNvSpPr/>
                        <wps:spPr>
                          <a:xfrm>
                            <a:off x="2342622" y="489654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738718" w14:textId="77777777" w:rsidR="003E5BBD" w:rsidRPr="00940FF8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40FF8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2139156" name="Rounded Rectangle 8"/>
                        <wps:cNvSpPr/>
                        <wps:spPr>
                          <a:xfrm>
                            <a:off x="2342622" y="428447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78BC57" w14:textId="77777777" w:rsidR="003E5BBD" w:rsidRPr="00940FF8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40FF8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815165004" name="Group 815165004"/>
                        <wpg:cNvGrpSpPr/>
                        <wpg:grpSpPr>
                          <a:xfrm>
                            <a:off x="2088232" y="0"/>
                            <a:ext cx="1620180" cy="972108"/>
                            <a:chOff x="2088232" y="0"/>
                            <a:chExt cx="1620180" cy="972108"/>
                          </a:xfrm>
                        </wpg:grpSpPr>
                        <wps:wsp>
                          <wps:cNvPr id="2033658993" name="Diamond 2033658993"/>
                          <wps:cNvSpPr/>
                          <wps:spPr>
                            <a:xfrm>
                              <a:off x="2088232" y="0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5886574" name="TextBox 10"/>
                          <wps:cNvSpPr txBox="1"/>
                          <wps:spPr>
                            <a:xfrm>
                              <a:off x="2232122" y="347493"/>
                              <a:ext cx="133223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D02AA9" w14:textId="77777777" w:rsidR="003E5BBD" w:rsidRPr="00A17FBB" w:rsidRDefault="003E5BBD" w:rsidP="003E5BBD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A17FBB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2. Excluded case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960247401" name="Group 960247401"/>
                        <wpg:cNvGrpSpPr/>
                        <wpg:grpSpPr>
                          <a:xfrm>
                            <a:off x="50647" y="1626851"/>
                            <a:ext cx="1620180" cy="972108"/>
                            <a:chOff x="50647" y="1626851"/>
                            <a:chExt cx="1620180" cy="972108"/>
                          </a:xfrm>
                        </wpg:grpSpPr>
                        <wps:wsp>
                          <wps:cNvPr id="1801207768" name="Diamond 1801207768"/>
                          <wps:cNvSpPr/>
                          <wps:spPr>
                            <a:xfrm>
                              <a:off x="50647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40572406" name="TextBox 12"/>
                          <wps:cNvSpPr txBox="1"/>
                          <wps:spPr>
                            <a:xfrm>
                              <a:off x="185127" y="1938881"/>
                              <a:ext cx="1330960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8D46A7" w14:textId="77777777" w:rsidR="003E5BBD" w:rsidRPr="00A17FBB" w:rsidRDefault="003E5BBD" w:rsidP="003E5BBD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A17FBB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3. Diagnosis date in range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084907094" name="Group 1084907094"/>
                        <wpg:cNvGrpSpPr/>
                        <wpg:grpSpPr>
                          <a:xfrm>
                            <a:off x="2088115" y="1626851"/>
                            <a:ext cx="1620520" cy="972108"/>
                            <a:chOff x="2088115" y="1626851"/>
                            <a:chExt cx="1620520" cy="972108"/>
                          </a:xfrm>
                        </wpg:grpSpPr>
                        <wps:wsp>
                          <wps:cNvPr id="558895699" name="Diamond 558895699"/>
                          <wps:cNvSpPr/>
                          <wps:spPr>
                            <a:xfrm>
                              <a:off x="2088233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89227580" name="TextBox 14"/>
                          <wps:cNvSpPr txBox="1"/>
                          <wps:spPr>
                            <a:xfrm>
                              <a:off x="2088115" y="1974047"/>
                              <a:ext cx="162052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C6DDEB" w14:textId="77777777" w:rsidR="003E5BBD" w:rsidRPr="00A17FBB" w:rsidRDefault="003E5BBD" w:rsidP="003E5BBD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A17FBB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4. Male or female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947721767" name="Group 947721767"/>
                        <wpg:cNvGrpSpPr/>
                        <wpg:grpSpPr>
                          <a:xfrm>
                            <a:off x="4184270" y="1626851"/>
                            <a:ext cx="1620180" cy="972108"/>
                            <a:chOff x="4184270" y="1626851"/>
                            <a:chExt cx="1620180" cy="972108"/>
                          </a:xfrm>
                        </wpg:grpSpPr>
                        <wps:wsp>
                          <wps:cNvPr id="1334960483" name="Diamond 1334960483"/>
                          <wps:cNvSpPr/>
                          <wps:spPr>
                            <a:xfrm>
                              <a:off x="4184270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92609789" name="TextBox 16"/>
                          <wps:cNvSpPr txBox="1"/>
                          <wps:spPr>
                            <a:xfrm>
                              <a:off x="4328040" y="1923752"/>
                              <a:ext cx="1332230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D655DC" w14:textId="77777777" w:rsidR="003E5BBD" w:rsidRPr="00A17FBB" w:rsidRDefault="003E5BBD" w:rsidP="003E5BBD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A17FBB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5. Adult 18 years and over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755220766" name="Group 755220766"/>
                        <wpg:cNvGrpSpPr/>
                        <wpg:grpSpPr>
                          <a:xfrm>
                            <a:off x="6264696" y="1626851"/>
                            <a:ext cx="1620180" cy="972108"/>
                            <a:chOff x="6264696" y="1626851"/>
                            <a:chExt cx="1620180" cy="972108"/>
                          </a:xfrm>
                        </wpg:grpSpPr>
                        <wps:wsp>
                          <wps:cNvPr id="1978476497" name="Diamond 1978476497"/>
                          <wps:cNvSpPr/>
                          <wps:spPr>
                            <a:xfrm>
                              <a:off x="6264696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74574395" name="TextBox 18"/>
                          <wps:cNvSpPr txBox="1"/>
                          <wps:spPr>
                            <a:xfrm>
                              <a:off x="6417874" y="1996031"/>
                              <a:ext cx="133223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DC572B" w14:textId="77777777" w:rsidR="003E5BBD" w:rsidRPr="00A17FBB" w:rsidRDefault="003E5BBD" w:rsidP="003E5BBD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A17FBB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6. Invasive tumour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998805536" name="Group 1998805536"/>
                        <wpg:cNvGrpSpPr/>
                        <wpg:grpSpPr>
                          <a:xfrm>
                            <a:off x="8352928" y="1626851"/>
                            <a:ext cx="1620180" cy="972108"/>
                            <a:chOff x="8352928" y="1626851"/>
                            <a:chExt cx="1620180" cy="972108"/>
                          </a:xfrm>
                        </wpg:grpSpPr>
                        <wps:wsp>
                          <wps:cNvPr id="198051441" name="Diamond 198051441"/>
                          <wps:cNvSpPr/>
                          <wps:spPr>
                            <a:xfrm>
                              <a:off x="8352928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139711161" name="TextBox 20"/>
                          <wps:cNvSpPr txBox="1"/>
                          <wps:spPr>
                            <a:xfrm>
                              <a:off x="8496463" y="1928405"/>
                              <a:ext cx="1331595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FBDAE2" w14:textId="77777777" w:rsidR="003E5BBD" w:rsidRPr="00A17FBB" w:rsidRDefault="003E5BBD" w:rsidP="003E5BBD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A17FBB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7. Non-small cell lung cancer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259352514" name="Group 1259352514"/>
                        <wpg:cNvGrpSpPr/>
                        <wpg:grpSpPr>
                          <a:xfrm>
                            <a:off x="73910" y="4248472"/>
                            <a:ext cx="1618279" cy="1198721"/>
                            <a:chOff x="73910" y="4248472"/>
                            <a:chExt cx="1618279" cy="1198721"/>
                          </a:xfrm>
                        </wpg:grpSpPr>
                        <wps:wsp>
                          <wps:cNvPr id="1306801109" name="Diamond 1306801109"/>
                          <wps:cNvSpPr/>
                          <wps:spPr>
                            <a:xfrm>
                              <a:off x="73910" y="4248472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58877437" name="TextBox 22"/>
                          <wps:cNvSpPr txBox="1"/>
                          <wps:spPr>
                            <a:xfrm>
                              <a:off x="216963" y="4638942"/>
                              <a:ext cx="1332230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2BA6E7" w14:textId="77777777" w:rsidR="003E5BBD" w:rsidRPr="00A17FBB" w:rsidRDefault="003E5BBD" w:rsidP="003E5BBD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A17FBB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8.</w:t>
                                </w:r>
                                <w:r w:rsidRPr="00A17FBB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Curative resection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713960463" name="Straight Arrow Connector 713960463"/>
                        <wps:cNvCnPr/>
                        <wps:spPr>
                          <a:xfrm>
                            <a:off x="1620180" y="486054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1721402" name="Straight Arrow Connector 1531721402"/>
                        <wps:cNvCnPr/>
                        <wps:spPr>
                          <a:xfrm>
                            <a:off x="3708412" y="486054"/>
                            <a:ext cx="475858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4977624" name="TextBox 30"/>
                        <wps:cNvSpPr txBox="1"/>
                        <wps:spPr>
                          <a:xfrm>
                            <a:off x="1656122" y="288563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755A31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93371139" name="TextBox 31"/>
                        <wps:cNvSpPr txBox="1"/>
                        <wps:spPr>
                          <a:xfrm>
                            <a:off x="3744275" y="288563"/>
                            <a:ext cx="39497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5C707C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97053848" name="Elbow Connector 34"/>
                        <wps:cNvCnPr/>
                        <wps:spPr>
                          <a:xfrm rot="5400000">
                            <a:off x="1552159" y="280687"/>
                            <a:ext cx="654743" cy="2037585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4310867" name="TextBox 36"/>
                        <wps:cNvSpPr txBox="1"/>
                        <wps:spPr>
                          <a:xfrm>
                            <a:off x="1656122" y="1079942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AB5042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0113363" name="Straight Arrow Connector 200113363"/>
                        <wps:cNvCnPr/>
                        <wps:spPr>
                          <a:xfrm>
                            <a:off x="1670827" y="2112905"/>
                            <a:ext cx="417406" cy="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5431261" name="Straight Arrow Connector 2115431261"/>
                        <wps:cNvCnPr/>
                        <wps:spPr>
                          <a:xfrm>
                            <a:off x="3708413" y="2112905"/>
                            <a:ext cx="475857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0580829" name="Straight Arrow Connector 1410580829"/>
                        <wps:cNvCnPr/>
                        <wps:spPr>
                          <a:xfrm>
                            <a:off x="5804450" y="2112905"/>
                            <a:ext cx="460246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8892030" name="Straight Arrow Connector 1698892030"/>
                        <wps:cNvCnPr/>
                        <wps:spPr>
                          <a:xfrm>
                            <a:off x="7884876" y="2112905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0415625" name="TextBox 56"/>
                        <wps:cNvSpPr txBox="1"/>
                        <wps:spPr>
                          <a:xfrm>
                            <a:off x="1692126" y="1902810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E9EC51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2503972" name="TextBox 57"/>
                        <wps:cNvSpPr txBox="1"/>
                        <wps:spPr>
                          <a:xfrm>
                            <a:off x="3723883" y="1902810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39EDDC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13372614" name="TextBox 58"/>
                        <wps:cNvSpPr txBox="1"/>
                        <wps:spPr>
                          <a:xfrm>
                            <a:off x="5812037" y="190281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318B04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74678566" name="TextBox 59"/>
                        <wps:cNvSpPr txBox="1"/>
                        <wps:spPr>
                          <a:xfrm>
                            <a:off x="7920582" y="1902810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892DCC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52130232" name="Straight Arrow Connector 452130232"/>
                        <wps:cNvCnPr/>
                        <wps:spPr>
                          <a:xfrm>
                            <a:off x="4994360" y="2598959"/>
                            <a:ext cx="0" cy="72894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675101" name="Elbow Connector 65"/>
                        <wps:cNvCnPr/>
                        <wps:spPr>
                          <a:xfrm rot="16200000" flipH="1">
                            <a:off x="2563075" y="896620"/>
                            <a:ext cx="728947" cy="4133623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2741502" name="Elbow Connector 68"/>
                        <wps:cNvCnPr/>
                        <wps:spPr>
                          <a:xfrm rot="16200000" flipH="1">
                            <a:off x="3581868" y="1915413"/>
                            <a:ext cx="728947" cy="2096037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4988843" name="Elbow Connector 71"/>
                        <wps:cNvCnPr/>
                        <wps:spPr>
                          <a:xfrm rot="5400000">
                            <a:off x="5670100" y="1923219"/>
                            <a:ext cx="728947" cy="2080426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2759698" name="Elbow Connector 74"/>
                        <wps:cNvCnPr/>
                        <wps:spPr>
                          <a:xfrm rot="5400000">
                            <a:off x="6714216" y="879103"/>
                            <a:ext cx="728947" cy="4168658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5162553" name="TextBox 76"/>
                        <wps:cNvSpPr txBox="1"/>
                        <wps:spPr>
                          <a:xfrm>
                            <a:off x="828061" y="267997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568081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62035493" name="TextBox 77"/>
                        <wps:cNvSpPr txBox="1"/>
                        <wps:spPr>
                          <a:xfrm>
                            <a:off x="2880212" y="267997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95D264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8497501" name="TextBox 78"/>
                        <wps:cNvSpPr txBox="1"/>
                        <wps:spPr>
                          <a:xfrm>
                            <a:off x="4960542" y="267997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D34A05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97562886" name="TextBox 79"/>
                        <wps:cNvSpPr txBox="1"/>
                        <wps:spPr>
                          <a:xfrm>
                            <a:off x="7049069" y="267997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FD4612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6021968" name="TextBox 80"/>
                        <wps:cNvSpPr txBox="1"/>
                        <wps:spPr>
                          <a:xfrm>
                            <a:off x="9144672" y="267997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D061D8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2963317" name="Elbow Connector 83"/>
                        <wps:cNvCnPr/>
                        <wps:spPr>
                          <a:xfrm flipH="1">
                            <a:off x="883050" y="2112905"/>
                            <a:ext cx="9090058" cy="2135567"/>
                          </a:xfrm>
                          <a:prstGeom prst="bentConnector4">
                            <a:avLst>
                              <a:gd name="adj1" fmla="val -2515"/>
                              <a:gd name="adj2" fmla="val 89795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6527664" name="Elbow Connector 88"/>
                        <wps:cNvCnPr/>
                        <wps:spPr>
                          <a:xfrm>
                            <a:off x="1692189" y="4847833"/>
                            <a:ext cx="650433" cy="30073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402892" name="Elbow Connector 91"/>
                        <wps:cNvCnPr/>
                        <wps:spPr>
                          <a:xfrm flipV="1">
                            <a:off x="1692189" y="4536504"/>
                            <a:ext cx="650433" cy="31132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282914" name="TextBox 93"/>
                        <wps:cNvSpPr txBox="1"/>
                        <wps:spPr>
                          <a:xfrm>
                            <a:off x="1946504" y="4312295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4E3B04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57434333" name="TextBox 94"/>
                        <wps:cNvSpPr txBox="1"/>
                        <wps:spPr>
                          <a:xfrm>
                            <a:off x="1946504" y="5148298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69E485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79992579" name="TextBox 95"/>
                        <wps:cNvSpPr txBox="1"/>
                        <wps:spPr>
                          <a:xfrm>
                            <a:off x="9864725" y="190281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11E5F6" w14:textId="77777777" w:rsidR="003E5BBD" w:rsidRPr="0016772A" w:rsidRDefault="003E5BBD" w:rsidP="003E5BBD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2896D2" id="Group 2" o:spid="_x0000_s1126" style="position:absolute;margin-left:-39.9pt;margin-top:-27.75pt;width:807.95pt;height:428.9pt;z-index:251664385;mso-position-horizontal-relative:margin" coordsize="102609,54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">
                <v:roundrect id="Rounded Rectangle 4" o:spid="_x0000_s1127" style="position:absolute;top:2340;width:16201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" fillcolor="#c2d9ba [3205]" strokecolor="#2c463b" strokeweight="1.5pt">
                  <v:shadow on="t" color="black" opacity="26214f" origin="-.5,-.5" offset=".74836mm,.74836mm"/>
                  <v:textbox>
                    <w:txbxContent>
                      <w:p w14:paraId="2A291904" w14:textId="77777777" w:rsidR="003E5BBD" w:rsidRPr="00940FF8" w:rsidRDefault="003E5BBD" w:rsidP="003E5BBD">
                        <w:pPr>
                          <w:jc w:val="center"/>
                          <w:rPr>
                            <w:rFonts w:cs="Segoe UI"/>
                            <w:color w:val="2C463B" w:themeColor="accent1"/>
                            <w:kern w:val="24"/>
                          </w:rPr>
                        </w:pPr>
                        <w:r w:rsidRPr="00940FF8">
                          <w:rPr>
                            <w:rFonts w:cs="Segoe UI"/>
                            <w:color w:val="2C463B" w:themeColor="accent1"/>
                            <w:kern w:val="24"/>
                          </w:rPr>
                          <w:t>1. First diagnosis of lung cancer</w:t>
                        </w:r>
                      </w:p>
                    </w:txbxContent>
                  </v:textbox>
                </v:roundrect>
                <v:roundrect id="Rounded Rectangle 5" o:spid="_x0000_s1128" style="position:absolute;left:41842;top:2340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022BEBF2" w14:textId="77777777" w:rsidR="003E5BBD" w:rsidRPr="00940FF8" w:rsidRDefault="003E5BBD" w:rsidP="003E5BBD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40FF8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6" o:spid="_x0000_s1129" style="position:absolute;left:41842;top:33279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36B809EF" w14:textId="77777777" w:rsidR="003E5BBD" w:rsidRPr="00940FF8" w:rsidRDefault="003E5BBD" w:rsidP="003E5BBD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40FF8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7" o:spid="_x0000_s1130" style="position:absolute;left:23426;top:48965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40738718" w14:textId="77777777" w:rsidR="003E5BBD" w:rsidRPr="00940FF8" w:rsidRDefault="003E5BBD" w:rsidP="003E5BBD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40FF8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roundrect id="Rounded Rectangle 8" o:spid="_x0000_s1131" style="position:absolute;left:23426;top:42844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0078BC57" w14:textId="77777777" w:rsidR="003E5BBD" w:rsidRPr="00940FF8" w:rsidRDefault="003E5BBD" w:rsidP="003E5BBD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40FF8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group id="Group 815165004" o:spid="_x0000_s1132" style="position:absolute;left:20882;width:16202;height:9721" coordorigin="20882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">
                  <v:shape id="Diamond 2033658993" o:spid="_x0000_s1133" type="#_x0000_t4" style="position:absolute;left:20882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" fillcolor="#c2d9ba [3205]" strokecolor="#2c463b" strokeweight="1.5pt">
                    <v:shadow on="t" color="black" opacity="26214f" origin="-.5,-.5" offset=".74836mm,.74836mm"/>
                  </v:shape>
                  <v:shape id="TextBox 10" o:spid="_x0000_s1134" type="#_x0000_t202" style="position:absolute;left:22321;top:3474;width:13322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" filled="f" stroked="f">
                    <v:textbox style="mso-fit-shape-to-text:t">
                      <w:txbxContent>
                        <w:p w14:paraId="09D02AA9" w14:textId="77777777" w:rsidR="003E5BBD" w:rsidRPr="00A17FBB" w:rsidRDefault="003E5BBD" w:rsidP="003E5BBD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A17FBB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2. Excluded case</w:t>
                          </w:r>
                        </w:p>
                      </w:txbxContent>
                    </v:textbox>
                  </v:shape>
                </v:group>
                <v:group id="Group 960247401" o:spid="_x0000_s1135" style="position:absolute;left:506;top:16268;width:16202;height:9721" coordorigin="50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">
                  <v:shape id="Diamond 1801207768" o:spid="_x0000_s1136" type="#_x0000_t4" style="position:absolute;left:50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" fillcolor="#c2d9ba [3205]" strokecolor="#2c463b" strokeweight="1.5pt">
                    <v:shadow on="t" color="black" opacity="26214f" origin="-.5,-.5" offset=".74836mm,.74836mm"/>
                  </v:shape>
                  <v:shape id="TextBox 12" o:spid="_x0000_s1137" type="#_x0000_t202" style="position:absolute;left:1851;top:19388;width:13309;height:4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" filled="f" stroked="f">
                    <v:textbox style="mso-fit-shape-to-text:t">
                      <w:txbxContent>
                        <w:p w14:paraId="578D46A7" w14:textId="77777777" w:rsidR="003E5BBD" w:rsidRPr="00A17FBB" w:rsidRDefault="003E5BBD" w:rsidP="003E5BBD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A17FBB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3. Diagnosis date in range</w:t>
                          </w:r>
                        </w:p>
                      </w:txbxContent>
                    </v:textbox>
                  </v:shape>
                </v:group>
                <v:group id="Group 1084907094" o:spid="_x0000_s1138" style="position:absolute;left:20881;top:16268;width:16205;height:9721" coordorigin="20881,16268" coordsize="16205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">
                  <v:shape id="Diamond 558895699" o:spid="_x0000_s1139" type="#_x0000_t4" style="position:absolute;left:2088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" fillcolor="#c2d9ba [3205]" strokecolor="#2c463b" strokeweight="1.5pt">
                    <v:shadow on="t" color="black" opacity="26214f" origin="-.5,-.5" offset=".74836mm,.74836mm"/>
                  </v:shape>
                  <v:shape id="TextBox 14" o:spid="_x0000_s1140" type="#_x0000_t202" style="position:absolute;left:20881;top:19740;width:16205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" filled="f" stroked="f">
                    <v:textbox style="mso-fit-shape-to-text:t">
                      <w:txbxContent>
                        <w:p w14:paraId="5AC6DDEB" w14:textId="77777777" w:rsidR="003E5BBD" w:rsidRPr="00A17FBB" w:rsidRDefault="003E5BBD" w:rsidP="003E5BBD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A17FBB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4. Male or female</w:t>
                          </w:r>
                        </w:p>
                      </w:txbxContent>
                    </v:textbox>
                  </v:shape>
                </v:group>
                <v:group id="Group 947721767" o:spid="_x0000_s1141" style="position:absolute;left:41842;top:16268;width:16202;height:9721" coordorigin="41842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">
                  <v:shape id="Diamond 1334960483" o:spid="_x0000_s1142" type="#_x0000_t4" style="position:absolute;left:4184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" fillcolor="#c2d9ba [3205]" strokecolor="#2c463b" strokeweight="1.5pt">
                    <v:shadow on="t" color="black" opacity="26214f" origin="-.5,-.5" offset=".74836mm,.74836mm"/>
                  </v:shape>
                  <v:shape id="TextBox 16" o:spid="_x0000_s1143" type="#_x0000_t202" style="position:absolute;left:43280;top:19237;width:13322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" filled="f" stroked="f">
                    <v:textbox style="mso-fit-shape-to-text:t">
                      <w:txbxContent>
                        <w:p w14:paraId="18D655DC" w14:textId="77777777" w:rsidR="003E5BBD" w:rsidRPr="00A17FBB" w:rsidRDefault="003E5BBD" w:rsidP="003E5BBD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A17FBB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5. Adult 18 years and over</w:t>
                          </w:r>
                        </w:p>
                      </w:txbxContent>
                    </v:textbox>
                  </v:shape>
                </v:group>
                <v:group id="Group 755220766" o:spid="_x0000_s1144" style="position:absolute;left:62646;top:16268;width:16202;height:9721" coordorigin="6264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">
                  <v:shape id="Diamond 1978476497" o:spid="_x0000_s1145" type="#_x0000_t4" style="position:absolute;left:6264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" fillcolor="#c2d9ba [3205]" strokecolor="#2c463b" strokeweight="1.5pt">
                    <v:shadow on="t" color="black" opacity="26214f" origin="-.5,-.5" offset=".74836mm,.74836mm"/>
                  </v:shape>
                  <v:shape id="TextBox 18" o:spid="_x0000_s1146" type="#_x0000_t202" style="position:absolute;left:64178;top:19960;width:13323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" filled="f" stroked="f">
                    <v:textbox style="mso-fit-shape-to-text:t">
                      <w:txbxContent>
                        <w:p w14:paraId="6CDC572B" w14:textId="77777777" w:rsidR="003E5BBD" w:rsidRPr="00A17FBB" w:rsidRDefault="003E5BBD" w:rsidP="003E5BBD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A17FBB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6. Invasive tumour</w:t>
                          </w:r>
                        </w:p>
                      </w:txbxContent>
                    </v:textbox>
                  </v:shape>
                </v:group>
                <v:group id="Group 1998805536" o:spid="_x0000_s1147" style="position:absolute;left:83529;top:16268;width:16202;height:9721" coordorigin="83529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">
                  <v:shape id="Diamond 198051441" o:spid="_x0000_s1148" type="#_x0000_t4" style="position:absolute;left:83529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" fillcolor="#c2d9ba [3205]" strokecolor="#2c463b" strokeweight="1.5pt">
                    <v:shadow on="t" color="black" opacity="26214f" origin="-.5,-.5" offset=".74836mm,.74836mm"/>
                  </v:shape>
                  <v:shape id="TextBox 20" o:spid="_x0000_s1149" type="#_x0000_t202" style="position:absolute;left:84964;top:19284;width:13316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" filled="f" stroked="f">
                    <v:textbox style="mso-fit-shape-to-text:t">
                      <w:txbxContent>
                        <w:p w14:paraId="60FBDAE2" w14:textId="77777777" w:rsidR="003E5BBD" w:rsidRPr="00A17FBB" w:rsidRDefault="003E5BBD" w:rsidP="003E5BBD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A17FBB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7. Non-small cell lung cancer</w:t>
                          </w:r>
                        </w:p>
                      </w:txbxContent>
                    </v:textbox>
                  </v:shape>
                </v:group>
                <v:group id="Group 1259352514" o:spid="_x0000_s1150" style="position:absolute;left:739;top:42484;width:16182;height:11987" coordorigin="739,42484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">
                  <v:shape id="Diamond 1306801109" o:spid="_x0000_s1151" type="#_x0000_t4" style="position:absolute;left:739;top:42484;width:16182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" fillcolor="#c2d9ba [3205]" strokecolor="#2c463b" strokeweight="1.5pt">
                    <v:shadow on="t" color="black" opacity="26214f" origin="-.5,-.5" offset=".74836mm,.74836mm"/>
                  </v:shape>
                  <v:shape id="TextBox 22" o:spid="_x0000_s1152" type="#_x0000_t202" style="position:absolute;left:2169;top:46389;width:13322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" filled="f" stroked="f">
                    <v:textbox style="mso-fit-shape-to-text:t">
                      <w:txbxContent>
                        <w:p w14:paraId="272BA6E7" w14:textId="77777777" w:rsidR="003E5BBD" w:rsidRPr="00A17FBB" w:rsidRDefault="003E5BBD" w:rsidP="003E5BBD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A17FBB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8.</w:t>
                          </w:r>
                          <w:r w:rsidRPr="00A17FBB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Curative resection</w:t>
                          </w:r>
                        </w:p>
                      </w:txbxContent>
                    </v:textbox>
                  </v:shape>
                </v:group>
                <v:shape id="Straight Arrow Connector 713960463" o:spid="_x0000_s1153" type="#_x0000_t32" style="position:absolute;left:16201;top:4860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" strokecolor="#2c463b" strokeweight="1.5pt">
                  <v:stroke endarrow="block"/>
                </v:shape>
                <v:shape id="Straight Arrow Connector 1531721402" o:spid="_x0000_s1154" type="#_x0000_t32" style="position:absolute;left:37084;top:4860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" strokecolor="#2c463b" strokeweight="1.5pt">
                  <v:stroke endarrow="block"/>
                </v:shape>
                <v:shape id="TextBox 30" o:spid="_x0000_s1155" type="#_x0000_t202" style="position:absolute;left:16561;top:2885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" filled="f" stroked="f">
                  <v:textbox style="mso-fit-shape-to-text:t">
                    <w:txbxContent>
                      <w:p w14:paraId="5B755A31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31" o:spid="_x0000_s1156" type="#_x0000_t202" style="position:absolute;left:37442;top:2885;width:3950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" filled="f" stroked="f">
                  <v:textbox style="mso-fit-shape-to-text:t">
                    <w:txbxContent>
                      <w:p w14:paraId="0A5C707C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Elbow Connector 34" o:spid="_x0000_s1157" type="#_x0000_t34" style="position:absolute;left:15521;top:2807;width:6547;height:2037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" strokecolor="#2c463b" strokeweight="1.5pt">
                  <v:stroke endarrow="block"/>
                </v:shape>
                <v:shape id="TextBox 36" o:spid="_x0000_s1158" type="#_x0000_t202" style="position:absolute;left:16561;top:10799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" filled="f" stroked="f">
                  <v:textbox style="mso-fit-shape-to-text:t">
                    <w:txbxContent>
                      <w:p w14:paraId="0CAB5042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Straight Arrow Connector 200113363" o:spid="_x0000_s1159" type="#_x0000_t32" style="position:absolute;left:16708;top:21129;width:41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" strokecolor="#2c463b" strokeweight="1.5pt">
                  <v:stroke endarrow="block"/>
                </v:shape>
                <v:shape id="Straight Arrow Connector 2115431261" o:spid="_x0000_s1160" type="#_x0000_t32" style="position:absolute;left:37084;top:21129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" strokecolor="#2c463b" strokeweight="1.5pt">
                  <v:stroke endarrow="block"/>
                </v:shape>
                <v:shape id="Straight Arrow Connector 1410580829" o:spid="_x0000_s1161" type="#_x0000_t32" style="position:absolute;left:58044;top:21129;width:4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" strokecolor="#2c463b" strokeweight="1.5pt">
                  <v:stroke endarrow="block"/>
                </v:shape>
                <v:shape id="Straight Arrow Connector 1698892030" o:spid="_x0000_s1162" type="#_x0000_t32" style="position:absolute;left:78848;top:21129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" strokecolor="#2c463b" strokeweight="1.5pt">
                  <v:stroke endarrow="block"/>
                </v:shape>
                <v:shape id="TextBox 56" o:spid="_x0000_s1163" type="#_x0000_t202" style="position:absolute;left:16921;top:19028;width:395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" filled="f" stroked="f">
                  <v:textbox style="mso-fit-shape-to-text:t">
                    <w:txbxContent>
                      <w:p w14:paraId="6AE9EC51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7" o:spid="_x0000_s1164" type="#_x0000_t202" style="position:absolute;left:37238;top:19028;width:395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" filled="f" stroked="f">
                  <v:textbox style="mso-fit-shape-to-text:t">
                    <w:txbxContent>
                      <w:p w14:paraId="6539EDDC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8" o:spid="_x0000_s1165" type="#_x0000_t202" style="position:absolute;left:58120;top:19028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" filled="f" stroked="f">
                  <v:textbox style="mso-fit-shape-to-text:t">
                    <w:txbxContent>
                      <w:p w14:paraId="5C318B04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9" o:spid="_x0000_s1166" type="#_x0000_t202" style="position:absolute;left:79205;top:19028;width:395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" filled="f" stroked="f">
                  <v:textbox style="mso-fit-shape-to-text:t">
                    <w:txbxContent>
                      <w:p w14:paraId="1A892DCC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Straight Arrow Connector 452130232" o:spid="_x0000_s1167" type="#_x0000_t32" style="position:absolute;left:49943;top:25989;width:0;height:72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" strokecolor="#2c463b" strokeweight="1.5pt">
                  <v:stroke endarrow="block"/>
                </v:shape>
                <v:shape id="Elbow Connector 65" o:spid="_x0000_s1168" type="#_x0000_t34" style="position:absolute;left:25630;top:8966;width:7290;height:4133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" strokecolor="#2c463b" strokeweight="1.5pt">
                  <v:stroke endarrow="block"/>
                </v:shape>
                <v:shape id="Elbow Connector 68" o:spid="_x0000_s1169" type="#_x0000_t34" style="position:absolute;left:35818;top:19154;width:7290;height:2096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" strokecolor="#2c463b" strokeweight="1.5pt">
                  <v:stroke endarrow="block"/>
                </v:shape>
                <v:shape id="Elbow Connector 71" o:spid="_x0000_s1170" type="#_x0000_t34" style="position:absolute;left:56700;top:19232;width:7290;height:2080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" strokecolor="#2c463b" strokeweight="1.5pt">
                  <v:stroke endarrow="block"/>
                </v:shape>
                <v:shape id="Elbow Connector 74" o:spid="_x0000_s1171" type="#_x0000_t34" style="position:absolute;left:67142;top:8790;width:7290;height:4168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" strokecolor="#2c463b" strokeweight="1.5pt">
                  <v:stroke endarrow="block"/>
                </v:shape>
                <v:shape id="TextBox 76" o:spid="_x0000_s1172" type="#_x0000_t202" style="position:absolute;left:8280;top:26799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" filled="f" stroked="f">
                  <v:textbox style="mso-fit-shape-to-text:t">
                    <w:txbxContent>
                      <w:p w14:paraId="19568081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7" o:spid="_x0000_s1173" type="#_x0000_t202" style="position:absolute;left:28802;top:26799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" filled="f" stroked="f">
                  <v:textbox style="mso-fit-shape-to-text:t">
                    <w:txbxContent>
                      <w:p w14:paraId="7C95D264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8" o:spid="_x0000_s1174" type="#_x0000_t202" style="position:absolute;left:49605;top:26799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" filled="f" stroked="f">
                  <v:textbox style="mso-fit-shape-to-text:t">
                    <w:txbxContent>
                      <w:p w14:paraId="33D34A05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9" o:spid="_x0000_s1175" type="#_x0000_t202" style="position:absolute;left:70490;top:26799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" filled="f" stroked="f">
                  <v:textbox style="mso-fit-shape-to-text:t">
                    <w:txbxContent>
                      <w:p w14:paraId="58FD4612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80" o:spid="_x0000_s1176" type="#_x0000_t202" style="position:absolute;left:91446;top:26799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" filled="f" stroked="f">
                  <v:textbox style="mso-fit-shape-to-text:t">
                    <w:txbxContent>
                      <w:p w14:paraId="57D061D8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Elbow Connector 83" o:spid="_x0000_s1177" type="#_x0000_t35" style="position:absolute;left:8830;top:21129;width:90901;height:21355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" adj="-543,19396" strokecolor="#2c463b" strokeweight="1.5pt">
                  <v:stroke endarrow="block"/>
                </v:shape>
                <v:shape id="Elbow Connector 88" o:spid="_x0000_s1178" type="#_x0000_t34" style="position:absolute;left:16921;top:48478;width:6505;height:300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" strokecolor="#2c463b" strokeweight="1.5pt">
                  <v:stroke endarrow="block"/>
                </v:shape>
                <v:shape id="Elbow Connector 91" o:spid="_x0000_s1179" type="#_x0000_t34" style="position:absolute;left:16921;top:45365;width:6505;height:311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" strokecolor="#2c463b" strokeweight="1.5pt">
                  <v:stroke endarrow="block"/>
                </v:shape>
                <v:shape id="TextBox 93" o:spid="_x0000_s1180" type="#_x0000_t202" style="position:absolute;left:19465;top:43122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" filled="f" stroked="f">
                  <v:textbox style="mso-fit-shape-to-text:t">
                    <w:txbxContent>
                      <w:p w14:paraId="5B4E3B04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94" o:spid="_x0000_s1181" type="#_x0000_t202" style="position:absolute;left:19465;top:51482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" filled="f" stroked="f">
                  <v:textbox style="mso-fit-shape-to-text:t">
                    <w:txbxContent>
                      <w:p w14:paraId="6569E485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95" o:spid="_x0000_s1182" type="#_x0000_t202" style="position:absolute;left:98647;top:19028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" filled="f" stroked="f">
                  <v:textbox style="mso-fit-shape-to-text:t">
                    <w:txbxContent>
                      <w:p w14:paraId="3F11E5F6" w14:textId="77777777" w:rsidR="003E5BBD" w:rsidRPr="0016772A" w:rsidRDefault="003E5BBD" w:rsidP="003E5BBD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1FA7A31" w14:textId="48F8163C" w:rsidR="00147F21" w:rsidRPr="009F3C46" w:rsidRDefault="00147F21" w:rsidP="00147F21">
      <w:pPr>
        <w:pStyle w:val="Heading1"/>
      </w:pPr>
      <w:bookmarkStart w:id="41" w:name="_Toc65490854"/>
      <w:bookmarkStart w:id="42" w:name="_Toc157426293"/>
      <w:bookmarkStart w:id="43" w:name="_Toc199154023"/>
      <w:r w:rsidRPr="009F3C46">
        <w:lastRenderedPageBreak/>
        <w:t>LCQI</w:t>
      </w:r>
      <w:r w:rsidR="0016172C">
        <w:t xml:space="preserve"> </w:t>
      </w:r>
      <w:r>
        <w:t>7</w:t>
      </w:r>
      <w:r w:rsidR="001E7781">
        <w:t>:</w:t>
      </w:r>
      <w:r w:rsidR="00F357F9">
        <w:t xml:space="preserve"> </w:t>
      </w:r>
      <w:r w:rsidRPr="009F3C46">
        <w:t>Systemic anti-cancer therapy</w:t>
      </w:r>
      <w:bookmarkEnd w:id="41"/>
      <w:bookmarkEnd w:id="42"/>
      <w:r w:rsidR="00DE6E78">
        <w:t xml:space="preserve"> for lung cancer</w:t>
      </w:r>
      <w:bookmarkEnd w:id="43"/>
    </w:p>
    <w:p w14:paraId="2E088E83" w14:textId="7085CC2D" w:rsidR="00AD1CD4" w:rsidRPr="00476755" w:rsidRDefault="00AD1CD4" w:rsidP="00476755">
      <w:pPr>
        <w:keepNext/>
        <w:rPr>
          <w:b/>
          <w:color w:val="2C463B"/>
        </w:rPr>
      </w:pPr>
      <w:r w:rsidRPr="00476755">
        <w:rPr>
          <w:b/>
          <w:color w:val="2C463B"/>
        </w:rPr>
        <w:t xml:space="preserve">Description: </w:t>
      </w:r>
    </w:p>
    <w:p w14:paraId="2FF0182D" w14:textId="77777777" w:rsidR="00AD1CD4" w:rsidRDefault="00AD1CD4" w:rsidP="00147F21">
      <w:pPr>
        <w:ind w:left="567" w:hanging="567"/>
      </w:pPr>
    </w:p>
    <w:p w14:paraId="184A8448" w14:textId="4B7CE6BD" w:rsidR="004D6565" w:rsidRPr="003C7DE1" w:rsidRDefault="00147F21" w:rsidP="00927C66">
      <w:pPr>
        <w:pStyle w:val="ListParagraph"/>
        <w:numPr>
          <w:ilvl w:val="0"/>
          <w:numId w:val="52"/>
        </w:numPr>
        <w:spacing w:after="120" w:line="276" w:lineRule="auto"/>
        <w:ind w:left="357" w:hanging="357"/>
        <w:contextualSpacing w:val="0"/>
        <w:rPr>
          <w:rFonts w:ascii="Fira Sans" w:hAnsi="Fira Sans"/>
          <w:sz w:val="20"/>
          <w:szCs w:val="18"/>
        </w:rPr>
      </w:pPr>
      <w:r w:rsidRPr="003C7DE1">
        <w:rPr>
          <w:rFonts w:ascii="Fira Sans" w:hAnsi="Fira Sans"/>
          <w:sz w:val="20"/>
          <w:szCs w:val="18"/>
        </w:rPr>
        <w:t xml:space="preserve">Proportion of people with non-small cell lung cancer </w:t>
      </w:r>
      <w:r w:rsidR="003C7DE1" w:rsidRPr="003C7DE1">
        <w:rPr>
          <w:rFonts w:ascii="Fira Sans" w:hAnsi="Fira Sans"/>
          <w:sz w:val="20"/>
          <w:szCs w:val="18"/>
        </w:rPr>
        <w:t xml:space="preserve">(NSCLC) </w:t>
      </w:r>
      <w:r w:rsidRPr="003C7DE1">
        <w:rPr>
          <w:rFonts w:ascii="Fira Sans" w:hAnsi="Fira Sans"/>
          <w:sz w:val="20"/>
          <w:szCs w:val="18"/>
        </w:rPr>
        <w:t>receiving systemic anti-cancer therapy</w:t>
      </w:r>
    </w:p>
    <w:p w14:paraId="2DB19643" w14:textId="1D69379D" w:rsidR="00147F21" w:rsidRPr="009F3C46" w:rsidRDefault="00147F21" w:rsidP="00147F21">
      <w:pPr>
        <w:pStyle w:val="ListParagraph"/>
        <w:numPr>
          <w:ilvl w:val="0"/>
          <w:numId w:val="52"/>
        </w:numPr>
        <w:spacing w:line="276" w:lineRule="auto"/>
        <w:ind w:left="360"/>
      </w:pPr>
      <w:r w:rsidRPr="003C7DE1">
        <w:rPr>
          <w:rFonts w:ascii="Fira Sans" w:hAnsi="Fira Sans"/>
          <w:sz w:val="20"/>
          <w:szCs w:val="18"/>
        </w:rPr>
        <w:t>Proportion of people with small cell lung cancer</w:t>
      </w:r>
      <w:r w:rsidR="003C7DE1" w:rsidRPr="003C7DE1">
        <w:rPr>
          <w:rFonts w:ascii="Fira Sans" w:hAnsi="Fira Sans"/>
          <w:sz w:val="20"/>
          <w:szCs w:val="18"/>
        </w:rPr>
        <w:t xml:space="preserve"> (SCLC)</w:t>
      </w:r>
      <w:r w:rsidRPr="003C7DE1">
        <w:rPr>
          <w:rFonts w:ascii="Fira Sans" w:hAnsi="Fira Sans"/>
          <w:sz w:val="20"/>
          <w:szCs w:val="18"/>
        </w:rPr>
        <w:t xml:space="preserve"> receiving systemic anti-cancer therapy</w:t>
      </w:r>
    </w:p>
    <w:p w14:paraId="28694411" w14:textId="77777777" w:rsidR="00147F21" w:rsidRDefault="00147F21" w:rsidP="00147F21">
      <w:pPr>
        <w:pStyle w:val="Heading2"/>
      </w:pPr>
      <w:bookmarkStart w:id="44" w:name="_Toc65490855"/>
      <w:bookmarkStart w:id="45" w:name="_Toc157426294"/>
      <w:bookmarkStart w:id="46" w:name="_Toc199154024"/>
      <w:r w:rsidRPr="006C2484">
        <w:t xml:space="preserve">Measure </w:t>
      </w:r>
      <w:proofErr w:type="gramStart"/>
      <w:r w:rsidRPr="006C2484">
        <w:t>items</w:t>
      </w:r>
      <w:bookmarkEnd w:id="44"/>
      <w:bookmarkEnd w:id="45"/>
      <w:bookmarkEnd w:id="46"/>
      <w:proofErr w:type="gramEnd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147F21" w:rsidRPr="004911BF" w14:paraId="437BB1EB" w14:textId="77777777" w:rsidTr="00A11501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C2D9BA"/>
          </w:tcPr>
          <w:p w14:paraId="696515AB" w14:textId="323BF47E" w:rsidR="00147F21" w:rsidRPr="00745218" w:rsidRDefault="003605F0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Data 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C2D9BA"/>
          </w:tcPr>
          <w:p w14:paraId="65FD24A0" w14:textId="77777777" w:rsidR="00147F21" w:rsidRPr="00745218" w:rsidRDefault="00147F21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C2D9BA"/>
          </w:tcPr>
          <w:p w14:paraId="3B72F05B" w14:textId="77777777" w:rsidR="00147F21" w:rsidRPr="00745218" w:rsidRDefault="00147F21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Description</w:t>
            </w:r>
          </w:p>
        </w:tc>
      </w:tr>
      <w:tr w:rsidR="00147F21" w:rsidRPr="00245564" w14:paraId="56B55E45" w14:textId="77777777" w:rsidTr="00A1150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 w:themeColor="accent2"/>
            </w:tcBorders>
          </w:tcPr>
          <w:p w14:paraId="7B655C8F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nil"/>
              <w:bottom w:val="single" w:sz="4" w:space="0" w:color="C2D9BA" w:themeColor="accent2"/>
            </w:tcBorders>
          </w:tcPr>
          <w:p w14:paraId="7A9CD222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NHI</w:t>
            </w:r>
          </w:p>
        </w:tc>
        <w:tc>
          <w:tcPr>
            <w:tcW w:w="4394" w:type="dxa"/>
            <w:tcBorders>
              <w:top w:val="nil"/>
              <w:bottom w:val="single" w:sz="4" w:space="0" w:color="C2D9BA" w:themeColor="accent2"/>
            </w:tcBorders>
          </w:tcPr>
          <w:p w14:paraId="6D3649AD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Patient identifier</w:t>
            </w:r>
          </w:p>
        </w:tc>
      </w:tr>
      <w:tr w:rsidR="00147F21" w:rsidRPr="00245564" w14:paraId="18E7DD2D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6EE509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F975ED0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Cancer event ID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D1D523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Cancer registration identifier</w:t>
            </w:r>
          </w:p>
        </w:tc>
      </w:tr>
      <w:tr w:rsidR="00147F21" w:rsidRPr="00245564" w14:paraId="7D17508A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21CCF0F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6401F67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501B20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person first diagnosed with lung cancer</w:t>
            </w:r>
          </w:p>
        </w:tc>
      </w:tr>
      <w:tr w:rsidR="00147F21" w:rsidRPr="00245564" w14:paraId="7628C11A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279BF77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3B2D92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Diagnosis year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F407080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Calendar year of first diagnosis</w:t>
            </w:r>
          </w:p>
        </w:tc>
      </w:tr>
      <w:tr w:rsidR="00147F21" w:rsidRPr="00245564" w14:paraId="4DE6A6CA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485042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DFCE977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Site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A9554E4" w14:textId="6C5053F2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 xml:space="preserve">Primary organ of origin of the cancer </w:t>
            </w:r>
            <w:r w:rsidR="00B8790D">
              <w:rPr>
                <w:sz w:val="20"/>
                <w:szCs w:val="22"/>
              </w:rPr>
              <w:br/>
            </w:r>
            <w:r w:rsidRPr="00745218">
              <w:rPr>
                <w:sz w:val="20"/>
                <w:szCs w:val="22"/>
              </w:rPr>
              <w:t xml:space="preserve">(ICD-10-AM </w:t>
            </w:r>
            <w:r w:rsidR="00B8790D">
              <w:rPr>
                <w:sz w:val="20"/>
                <w:szCs w:val="22"/>
              </w:rPr>
              <w:t>Eighth</w:t>
            </w:r>
            <w:r w:rsidRPr="00745218">
              <w:rPr>
                <w:sz w:val="20"/>
                <w:szCs w:val="22"/>
              </w:rPr>
              <w:t xml:space="preserve"> Edition code)</w:t>
            </w:r>
          </w:p>
        </w:tc>
      </w:tr>
      <w:tr w:rsidR="00147F21" w:rsidRPr="00245564" w14:paraId="594531D7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49965E2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BE6420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Morphology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B80DA58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 xml:space="preserve">4-digit code (ICD-O-3) for microscopic or cellular anatomy of the cancer </w:t>
            </w:r>
          </w:p>
        </w:tc>
      </w:tr>
      <w:tr w:rsidR="00147F21" w:rsidRPr="00245564" w14:paraId="34BA879E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E95F712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A3451F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Basis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43873AC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Basis of diagnosis</w:t>
            </w:r>
          </w:p>
        </w:tc>
      </w:tr>
      <w:tr w:rsidR="00147F21" w:rsidRPr="00245564" w14:paraId="375E06A5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2F1953B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8F6FAA9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DHB of domicile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5FAF38B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DHB code for domicile of patient at diagnosis</w:t>
            </w:r>
          </w:p>
        </w:tc>
      </w:tr>
      <w:tr w:rsidR="00147F21" w:rsidRPr="00245564" w14:paraId="093A2A8E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D31B83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773F7E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DHB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6F968E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DHB name based on domicile of patient at diagnosis</w:t>
            </w:r>
          </w:p>
        </w:tc>
      </w:tr>
      <w:tr w:rsidR="00147F21" w:rsidRPr="00245564" w14:paraId="4DFB54A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77F4BC0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989C724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Age at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5A96103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Age of patient at diagnosis in years</w:t>
            </w:r>
          </w:p>
        </w:tc>
      </w:tr>
      <w:tr w:rsidR="00147F21" w:rsidRPr="00245564" w14:paraId="1B3884A6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DEB7D15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E2A767C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Prioritised ethnicity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E101D1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Ethnic group derived from patient’s ethnicity</w:t>
            </w:r>
          </w:p>
        </w:tc>
      </w:tr>
      <w:tr w:rsidR="00147F21" w:rsidRPr="00245564" w14:paraId="515918D9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2459BDC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37932AC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Sex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B99AB99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Sex of patient</w:t>
            </w:r>
          </w:p>
        </w:tc>
      </w:tr>
      <w:tr w:rsidR="00147F21" w:rsidRPr="00245564" w14:paraId="5EF41034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21B17D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46F941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Deprivation quintile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790F42D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NZDep2013 index of social deprivation quintile based on patient’s domicile</w:t>
            </w:r>
          </w:p>
        </w:tc>
      </w:tr>
      <w:tr w:rsidR="00147F21" w:rsidRPr="00245564" w14:paraId="5522EC49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41E7B0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06270B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death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B8C0183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patient died</w:t>
            </w:r>
          </w:p>
        </w:tc>
      </w:tr>
      <w:tr w:rsidR="00147F21" w:rsidRPr="00245564" w14:paraId="181A334A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7CF835D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EEF4E45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TNM_T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D9A6B7C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Stage at diagnosis – tumour</w:t>
            </w:r>
          </w:p>
        </w:tc>
      </w:tr>
      <w:tr w:rsidR="00147F21" w:rsidRPr="00245564" w14:paraId="27F9920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02E5D0C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DB473EB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TNM_N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ECFE10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Stage at diagnosis – node</w:t>
            </w:r>
          </w:p>
        </w:tc>
      </w:tr>
      <w:tr w:rsidR="00147F21" w:rsidRPr="00245564" w14:paraId="10659DF6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C63FC5F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lastRenderedPageBreak/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2D59C9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TNM_M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7E4D254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Stage at diagnosis – metastases</w:t>
            </w:r>
          </w:p>
        </w:tc>
      </w:tr>
      <w:tr w:rsidR="00147F21" w:rsidRPr="00245564" w14:paraId="221D3725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56997BF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EEF48C3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Behaviour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CC73A88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Neoplastic behaviour of the cancer</w:t>
            </w:r>
          </w:p>
        </w:tc>
      </w:tr>
      <w:tr w:rsidR="00147F21" w:rsidRPr="00245564" w14:paraId="505C8A47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5D941B5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ABAB099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Multiple tumour flags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7158A04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Person diagnosed with more than one tumour</w:t>
            </w:r>
          </w:p>
        </w:tc>
      </w:tr>
      <w:tr w:rsidR="00147F21" w:rsidRPr="00245564" w14:paraId="047FB2B1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931A2EF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04455D5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Registration status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89DB042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Status of registration processing</w:t>
            </w:r>
          </w:p>
        </w:tc>
      </w:tr>
      <w:tr w:rsidR="00147F21" w:rsidRPr="009F3C46" w14:paraId="14F6FC50" w14:textId="77777777" w:rsidTr="00A11501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1F6D43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53735DD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dispensing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21A45DD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dispensing of chemotherapy drugs</w:t>
            </w:r>
          </w:p>
        </w:tc>
      </w:tr>
      <w:tr w:rsidR="00147F21" w:rsidRPr="009F3C46" w14:paraId="693EC5CC" w14:textId="77777777" w:rsidTr="00A11501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23A5869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35E9BB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Funding DHB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F87D68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Code of DHB of service</w:t>
            </w:r>
          </w:p>
        </w:tc>
      </w:tr>
      <w:tr w:rsidR="00147F21" w:rsidRPr="009F3C46" w14:paraId="59CDD97D" w14:textId="77777777" w:rsidTr="00A11501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8371680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466FBD9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Funding DHB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DD89B62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DHB of service for patient</w:t>
            </w:r>
          </w:p>
        </w:tc>
      </w:tr>
      <w:tr w:rsidR="00147F21" w:rsidRPr="009F3C46" w14:paraId="7EE3411D" w14:textId="77777777" w:rsidTr="00A11501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91D76E9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A67B512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Chemical ID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79A20A5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Identifier for drug</w:t>
            </w:r>
          </w:p>
        </w:tc>
      </w:tr>
      <w:tr w:rsidR="00147F21" w:rsidRPr="009F3C46" w14:paraId="5A7FAC88" w14:textId="77777777" w:rsidTr="00A11501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F45FA4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AA07D7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Chemical name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9F942AD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Name of chemotherapy drug</w:t>
            </w:r>
          </w:p>
        </w:tc>
      </w:tr>
    </w:tbl>
    <w:p w14:paraId="08B7827A" w14:textId="77777777" w:rsidR="00147F21" w:rsidRDefault="00147F21" w:rsidP="00464A43">
      <w:pPr>
        <w:pStyle w:val="Heading2"/>
        <w:spacing w:before="360"/>
      </w:pPr>
      <w:bookmarkStart w:id="47" w:name="_Toc65490856"/>
      <w:bookmarkStart w:id="48" w:name="_Toc157426295"/>
      <w:bookmarkStart w:id="49" w:name="_Toc199154025"/>
      <w:r>
        <w:t>C</w:t>
      </w:r>
      <w:r w:rsidRPr="009F3C46">
        <w:t>ase eligibility criteria (denominator)</w:t>
      </w:r>
      <w:bookmarkEnd w:id="47"/>
      <w:bookmarkEnd w:id="48"/>
      <w:bookmarkEnd w:id="49"/>
    </w:p>
    <w:p w14:paraId="0315387F" w14:textId="42122CAD" w:rsidR="00147F21" w:rsidRPr="001320FB" w:rsidRDefault="00BF0D9E" w:rsidP="00464A43">
      <w:pPr>
        <w:pStyle w:val="Heading3"/>
        <w:spacing w:before="240"/>
      </w:pPr>
      <w:r>
        <w:t>(</w:t>
      </w:r>
      <w:proofErr w:type="spellStart"/>
      <w:r>
        <w:t>i</w:t>
      </w:r>
      <w:proofErr w:type="spellEnd"/>
      <w:r w:rsidR="00147F21" w:rsidRPr="001320FB">
        <w:t>) NSCLC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147F21" w:rsidRPr="00BA01B9" w14:paraId="14FAF7EF" w14:textId="77777777" w:rsidTr="00A11501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60252020" w14:textId="77777777" w:rsidR="00147F21" w:rsidRPr="00745218" w:rsidRDefault="00147F21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1985" w:type="dxa"/>
            <w:shd w:val="clear" w:color="auto" w:fill="C2D9BA"/>
            <w:hideMark/>
          </w:tcPr>
          <w:p w14:paraId="0B4E4A1E" w14:textId="77777777" w:rsidR="00147F21" w:rsidRPr="00745218" w:rsidRDefault="00147F21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shd w:val="clear" w:color="auto" w:fill="C2D9BA"/>
            <w:hideMark/>
          </w:tcPr>
          <w:p w14:paraId="557E06E3" w14:textId="77777777" w:rsidR="00147F21" w:rsidRPr="00745218" w:rsidRDefault="00147F21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544" w:type="dxa"/>
            <w:shd w:val="clear" w:color="auto" w:fill="C2D9BA"/>
            <w:hideMark/>
          </w:tcPr>
          <w:p w14:paraId="5EDB0FD3" w14:textId="77777777" w:rsidR="00147F21" w:rsidRPr="00745218" w:rsidRDefault="00147F21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Codes</w:t>
            </w:r>
          </w:p>
        </w:tc>
      </w:tr>
      <w:tr w:rsidR="00147F21" w:rsidRPr="009F3C46" w14:paraId="7CD24D29" w14:textId="77777777" w:rsidTr="00A11501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B063CF9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395E22A8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6B6446CB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Primary site</w:t>
            </w:r>
          </w:p>
        </w:tc>
        <w:tc>
          <w:tcPr>
            <w:tcW w:w="354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0FCC9B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First diagnosis of lung cancer (trachea C33 or bronchus C34)</w:t>
            </w:r>
          </w:p>
        </w:tc>
      </w:tr>
      <w:tr w:rsidR="00147F21" w:rsidRPr="009F3C46" w14:paraId="29EE0B1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2AE71123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7D8938AA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144FC081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Exclusion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5298DA52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Registration codes not R_C (registered complete) or R_R (registered)</w:t>
            </w:r>
          </w:p>
          <w:p w14:paraId="4CFC643D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No incident cancer (exclude people with multiple tumour flags = yes)</w:t>
            </w:r>
          </w:p>
          <w:p w14:paraId="099E59F2" w14:textId="77777777" w:rsidR="00147F21" w:rsidRPr="00745218" w:rsidRDefault="00147F21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People</w:t>
            </w:r>
            <w:r w:rsidRPr="00745218">
              <w:rPr>
                <w:color w:val="000000" w:themeColor="text1"/>
                <w:sz w:val="20"/>
                <w:szCs w:val="22"/>
              </w:rPr>
              <w:t xml:space="preserve"> diagnosed following death certificate only (basis = 0)</w:t>
            </w:r>
          </w:p>
          <w:p w14:paraId="1AED4DF7" w14:textId="77777777" w:rsidR="00147F21" w:rsidRPr="00745218" w:rsidRDefault="00147F21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People</w:t>
            </w:r>
            <w:r w:rsidRPr="00745218">
              <w:rPr>
                <w:color w:val="000000" w:themeColor="text1"/>
                <w:sz w:val="20"/>
                <w:szCs w:val="22"/>
              </w:rPr>
              <w:t xml:space="preserve"> domiciled outside of New Zealand (</w:t>
            </w:r>
            <w:proofErr w:type="spellStart"/>
            <w:r w:rsidRPr="00745218">
              <w:rPr>
                <w:color w:val="000000" w:themeColor="text1"/>
                <w:sz w:val="20"/>
                <w:szCs w:val="22"/>
              </w:rPr>
              <w:t>DHB_code</w:t>
            </w:r>
            <w:proofErr w:type="spellEnd"/>
            <w:r w:rsidRPr="00745218">
              <w:rPr>
                <w:color w:val="000000" w:themeColor="text1"/>
                <w:sz w:val="20"/>
                <w:szCs w:val="22"/>
              </w:rPr>
              <w:t xml:space="preserve"> = 999)</w:t>
            </w:r>
          </w:p>
          <w:p w14:paraId="1CD4C749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147F21" w:rsidRPr="009F3C46" w14:paraId="28437CFF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C2C6DD0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F7D9316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Diagnosis date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F809A9E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9C008A5" w14:textId="77777777" w:rsidR="00340444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one: </w:t>
            </w:r>
            <w:r w:rsidRPr="003E2DD0">
              <w:rPr>
                <w:sz w:val="20"/>
                <w:szCs w:val="22"/>
              </w:rPr>
              <w:t>2015–</w:t>
            </w:r>
            <w:r>
              <w:rPr>
                <w:sz w:val="20"/>
                <w:szCs w:val="22"/>
              </w:rPr>
              <w:t>20</w:t>
            </w:r>
            <w:r w:rsidRPr="003E2DD0">
              <w:rPr>
                <w:sz w:val="20"/>
                <w:szCs w:val="22"/>
              </w:rPr>
              <w:t>18</w:t>
            </w:r>
          </w:p>
          <w:p w14:paraId="13B88142" w14:textId="70598C04" w:rsidR="00147F21" w:rsidRPr="00745218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two: </w:t>
            </w:r>
            <w:r w:rsidR="008E7037">
              <w:rPr>
                <w:sz w:val="20"/>
                <w:szCs w:val="22"/>
              </w:rPr>
              <w:t>2019</w:t>
            </w:r>
            <w:r w:rsidR="008E7037" w:rsidRPr="003E2DD0">
              <w:rPr>
                <w:sz w:val="20"/>
                <w:szCs w:val="22"/>
              </w:rPr>
              <w:t>–</w:t>
            </w:r>
            <w:r w:rsidR="008E7037">
              <w:rPr>
                <w:sz w:val="20"/>
                <w:szCs w:val="22"/>
              </w:rPr>
              <w:t>2022</w:t>
            </w:r>
          </w:p>
        </w:tc>
      </w:tr>
      <w:tr w:rsidR="00147F21" w:rsidRPr="009F3C46" w14:paraId="05B5D6BD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401F0912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01ABC77E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Male or female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3610D8FB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Sex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3F60F578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 or F</w:t>
            </w:r>
          </w:p>
        </w:tc>
      </w:tr>
      <w:tr w:rsidR="00147F21" w:rsidRPr="009F3C46" w14:paraId="40380965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2BFBB17B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71D48496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Adult patient 18 years and older at diagnosis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00EF6495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Age at diagnosis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7AF265CB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18 years and older</w:t>
            </w:r>
          </w:p>
        </w:tc>
      </w:tr>
      <w:tr w:rsidR="00147F21" w:rsidRPr="009F3C46" w14:paraId="133A8E3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40CD353E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1B80654A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Invasive tumours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27BA9297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Behaviour code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3B96620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</w:t>
            </w:r>
          </w:p>
        </w:tc>
      </w:tr>
      <w:tr w:rsidR="00147F21" w:rsidRPr="009F3C46" w14:paraId="77491630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86EA341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779D532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Non-small cell lung cancer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7F4BE2C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Morphology code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330841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Include all morphology codes except codes for SCLC (8041, 8042, 8043, 8044 and 8054) and other/unspecified lung cancers (8000, 8010, 8020, 8240, 8244, 8249)</w:t>
            </w:r>
          </w:p>
        </w:tc>
      </w:tr>
    </w:tbl>
    <w:p w14:paraId="75CF4CF1" w14:textId="3D0D4629" w:rsidR="00147F21" w:rsidRPr="001320FB" w:rsidRDefault="00BF0D9E" w:rsidP="00147F21">
      <w:pPr>
        <w:pStyle w:val="Heading3"/>
      </w:pPr>
      <w:r>
        <w:t>(ii</w:t>
      </w:r>
      <w:r w:rsidR="00147F21" w:rsidRPr="001320FB">
        <w:t xml:space="preserve">) SCLC 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147F21" w:rsidRPr="00BA01B9" w14:paraId="0B96A215" w14:textId="77777777" w:rsidTr="00A11501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2CC7A7D9" w14:textId="77777777" w:rsidR="00147F21" w:rsidRPr="00745218" w:rsidRDefault="00147F21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1985" w:type="dxa"/>
            <w:shd w:val="clear" w:color="auto" w:fill="C2D9BA"/>
            <w:hideMark/>
          </w:tcPr>
          <w:p w14:paraId="027EF1B3" w14:textId="77777777" w:rsidR="00147F21" w:rsidRPr="00745218" w:rsidRDefault="00147F21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shd w:val="clear" w:color="auto" w:fill="C2D9BA"/>
            <w:hideMark/>
          </w:tcPr>
          <w:p w14:paraId="5B0B068A" w14:textId="77777777" w:rsidR="00147F21" w:rsidRPr="00745218" w:rsidRDefault="00147F21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544" w:type="dxa"/>
            <w:shd w:val="clear" w:color="auto" w:fill="C2D9BA"/>
            <w:hideMark/>
          </w:tcPr>
          <w:p w14:paraId="5106C3E9" w14:textId="77777777" w:rsidR="00147F21" w:rsidRPr="00745218" w:rsidRDefault="00147F21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Codes</w:t>
            </w:r>
          </w:p>
        </w:tc>
      </w:tr>
      <w:tr w:rsidR="00147F21" w:rsidRPr="009F3C46" w14:paraId="3F67F692" w14:textId="77777777" w:rsidTr="00A11501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2CD4AA57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597939C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5306B6DD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Primary site</w:t>
            </w:r>
          </w:p>
        </w:tc>
        <w:tc>
          <w:tcPr>
            <w:tcW w:w="354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43A22B67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First diagnosis of lung cancer (trachea C33 or bronchus C34)</w:t>
            </w:r>
          </w:p>
        </w:tc>
      </w:tr>
      <w:tr w:rsidR="00147F21" w:rsidRPr="009F3C46" w14:paraId="7BD44434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26B04F3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EA9A3D0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CFE2B9E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Exclusion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DDC2A0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Registration codes not R_C (registered complete) or R_R (registered)</w:t>
            </w:r>
          </w:p>
          <w:p w14:paraId="02465D3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No incident cancer (exclude people with multiple tumour flags = yes)</w:t>
            </w:r>
          </w:p>
          <w:p w14:paraId="6073B444" w14:textId="77777777" w:rsidR="00147F21" w:rsidRPr="00745218" w:rsidRDefault="00147F21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People</w:t>
            </w:r>
            <w:r w:rsidRPr="00745218">
              <w:rPr>
                <w:color w:val="000000" w:themeColor="text1"/>
                <w:sz w:val="20"/>
                <w:szCs w:val="22"/>
              </w:rPr>
              <w:t xml:space="preserve"> diagnosed following death certificate only (basis = 0)</w:t>
            </w:r>
          </w:p>
          <w:p w14:paraId="51D77D01" w14:textId="77777777" w:rsidR="00147F21" w:rsidRPr="00745218" w:rsidRDefault="00147F21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People</w:t>
            </w:r>
            <w:r w:rsidRPr="00745218">
              <w:rPr>
                <w:color w:val="000000" w:themeColor="text1"/>
                <w:sz w:val="20"/>
                <w:szCs w:val="22"/>
              </w:rPr>
              <w:t xml:space="preserve"> domiciled outside of New Zealand (</w:t>
            </w:r>
            <w:proofErr w:type="spellStart"/>
            <w:r w:rsidRPr="00745218">
              <w:rPr>
                <w:color w:val="000000" w:themeColor="text1"/>
                <w:sz w:val="20"/>
                <w:szCs w:val="22"/>
              </w:rPr>
              <w:t>DHB_code</w:t>
            </w:r>
            <w:proofErr w:type="spellEnd"/>
            <w:r w:rsidRPr="00745218">
              <w:rPr>
                <w:color w:val="000000" w:themeColor="text1"/>
                <w:sz w:val="20"/>
                <w:szCs w:val="22"/>
              </w:rPr>
              <w:t xml:space="preserve"> = 999)</w:t>
            </w:r>
          </w:p>
          <w:p w14:paraId="52E37A3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147F21" w:rsidRPr="009F3C46" w14:paraId="44ECF163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9496FE3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15607A5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Diagnosis date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C7016EA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B65436F" w14:textId="77777777" w:rsidR="00340444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one: </w:t>
            </w:r>
            <w:r w:rsidRPr="003E2DD0">
              <w:rPr>
                <w:sz w:val="20"/>
                <w:szCs w:val="22"/>
              </w:rPr>
              <w:t>2015–</w:t>
            </w:r>
            <w:r>
              <w:rPr>
                <w:sz w:val="20"/>
                <w:szCs w:val="22"/>
              </w:rPr>
              <w:t>20</w:t>
            </w:r>
            <w:r w:rsidRPr="003E2DD0">
              <w:rPr>
                <w:sz w:val="20"/>
                <w:szCs w:val="22"/>
              </w:rPr>
              <w:t>18</w:t>
            </w:r>
          </w:p>
          <w:p w14:paraId="032BDDE9" w14:textId="020474EE" w:rsidR="00147F21" w:rsidRPr="00745218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two: </w:t>
            </w:r>
            <w:r w:rsidR="008E7037">
              <w:rPr>
                <w:sz w:val="20"/>
                <w:szCs w:val="22"/>
              </w:rPr>
              <w:t>2019</w:t>
            </w:r>
            <w:r w:rsidR="008E7037" w:rsidRPr="003E2DD0">
              <w:rPr>
                <w:sz w:val="20"/>
                <w:szCs w:val="22"/>
              </w:rPr>
              <w:t>–</w:t>
            </w:r>
            <w:r w:rsidR="008E7037">
              <w:rPr>
                <w:sz w:val="20"/>
                <w:szCs w:val="22"/>
              </w:rPr>
              <w:t>2022</w:t>
            </w:r>
          </w:p>
        </w:tc>
      </w:tr>
      <w:tr w:rsidR="00147F21" w:rsidRPr="009F3C46" w14:paraId="4FB8AD36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0F53038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947A93C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Male or female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D345B47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Sex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C9EB5F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 or F</w:t>
            </w:r>
          </w:p>
        </w:tc>
      </w:tr>
      <w:tr w:rsidR="00147F21" w:rsidRPr="009F3C46" w14:paraId="4D27661F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AD9C595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F7DE496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Adult patient 18 years and older at diagnosis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BB700EB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Age at diagnosis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6AB1A93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18 years and older</w:t>
            </w:r>
          </w:p>
        </w:tc>
      </w:tr>
      <w:tr w:rsidR="00147F21" w:rsidRPr="009F3C46" w14:paraId="30F9D3B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B85A29A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0BBEB00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Invasive tumours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4333EFB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Behaviour code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D04172C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</w:t>
            </w:r>
          </w:p>
        </w:tc>
      </w:tr>
      <w:tr w:rsidR="00147F21" w:rsidRPr="009F3C46" w14:paraId="6479FDA0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B3C006C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7E9337C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Small cell lung cancer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868E673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Morphology code</w:t>
            </w:r>
          </w:p>
        </w:tc>
        <w:tc>
          <w:tcPr>
            <w:tcW w:w="354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B5DB1C7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Include SCLC morphology codes (80413, 80423, 80433, 80443 and 80543)</w:t>
            </w:r>
          </w:p>
        </w:tc>
      </w:tr>
    </w:tbl>
    <w:p w14:paraId="3703D744" w14:textId="77777777" w:rsidR="00147F21" w:rsidRDefault="00147F21" w:rsidP="00147F21">
      <w:pPr>
        <w:pStyle w:val="Heading2"/>
      </w:pPr>
      <w:bookmarkStart w:id="50" w:name="_Toc65490857"/>
      <w:bookmarkStart w:id="51" w:name="_Toc157426296"/>
      <w:bookmarkStart w:id="52" w:name="_Toc199154026"/>
      <w:r>
        <w:lastRenderedPageBreak/>
        <w:t>N</w:t>
      </w:r>
      <w:r w:rsidRPr="006C2484">
        <w:t>umerator criteria</w:t>
      </w:r>
      <w:bookmarkEnd w:id="50"/>
      <w:bookmarkEnd w:id="51"/>
      <w:bookmarkEnd w:id="52"/>
    </w:p>
    <w:p w14:paraId="29661403" w14:textId="63AE7D46" w:rsidR="00147F21" w:rsidRPr="001320FB" w:rsidRDefault="00754884" w:rsidP="00147F21">
      <w:pPr>
        <w:pStyle w:val="Heading3"/>
      </w:pPr>
      <w:r>
        <w:t>(</w:t>
      </w:r>
      <w:proofErr w:type="spellStart"/>
      <w:r>
        <w:t>i</w:t>
      </w:r>
      <w:proofErr w:type="spellEnd"/>
      <w:r w:rsidR="00147F21" w:rsidRPr="001320FB">
        <w:t>) NSCLC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147F21" w:rsidRPr="004911BF" w14:paraId="567FA294" w14:textId="77777777" w:rsidTr="00A11501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4C1A756E" w14:textId="77777777" w:rsidR="00147F21" w:rsidRPr="00745218" w:rsidRDefault="00147F21" w:rsidP="006418C8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1985" w:type="dxa"/>
            <w:shd w:val="clear" w:color="auto" w:fill="C2D9BA"/>
            <w:hideMark/>
          </w:tcPr>
          <w:p w14:paraId="2E17DB99" w14:textId="77777777" w:rsidR="00147F21" w:rsidRPr="00745218" w:rsidRDefault="00147F21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shd w:val="clear" w:color="auto" w:fill="C2D9BA"/>
            <w:hideMark/>
          </w:tcPr>
          <w:p w14:paraId="64503FDE" w14:textId="77777777" w:rsidR="00147F21" w:rsidRPr="00745218" w:rsidRDefault="00147F21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544" w:type="dxa"/>
            <w:shd w:val="clear" w:color="auto" w:fill="C2D9BA"/>
            <w:hideMark/>
          </w:tcPr>
          <w:p w14:paraId="75AF05D5" w14:textId="77777777" w:rsidR="00147F21" w:rsidRPr="00745218" w:rsidRDefault="00147F21" w:rsidP="006418C8">
            <w:pPr>
              <w:pStyle w:val="TableText"/>
              <w:keepNext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Codes</w:t>
            </w:r>
          </w:p>
        </w:tc>
      </w:tr>
      <w:tr w:rsidR="00147F21" w:rsidRPr="009F3C46" w14:paraId="7C511A30" w14:textId="77777777" w:rsidTr="00A11501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98CFEAC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8</w:t>
            </w:r>
          </w:p>
        </w:tc>
        <w:tc>
          <w:tcPr>
            <w:tcW w:w="1985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311316CE" w14:textId="6AABA43E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Number of people with non-small cell lung cancer who receive</w:t>
            </w:r>
            <w:r w:rsidR="00774F29">
              <w:rPr>
                <w:sz w:val="20"/>
                <w:szCs w:val="22"/>
              </w:rPr>
              <w:t>d</w:t>
            </w:r>
            <w:r w:rsidRPr="00745218">
              <w:rPr>
                <w:sz w:val="20"/>
                <w:szCs w:val="22"/>
              </w:rPr>
              <w:t xml:space="preserve"> systemic anti</w:t>
            </w:r>
            <w:r w:rsidRPr="00745218">
              <w:rPr>
                <w:sz w:val="20"/>
                <w:szCs w:val="22"/>
              </w:rPr>
              <w:noBreakHyphen/>
              <w:t>cancer therapy</w:t>
            </w:r>
          </w:p>
        </w:tc>
        <w:tc>
          <w:tcPr>
            <w:tcW w:w="141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445E9C4D" w14:textId="77777777" w:rsidR="00147F21" w:rsidRPr="00745218" w:rsidRDefault="00147F21" w:rsidP="006418C8">
            <w:pPr>
              <w:pStyle w:val="TableText"/>
              <w:ind w:right="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NSCLC_SACT</w:t>
            </w:r>
          </w:p>
        </w:tc>
        <w:tc>
          <w:tcPr>
            <w:tcW w:w="354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C9F0A0A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Drugs with chemical ID 3826, 3825, 2433, 3847, 3811, 3815, 3834, 3842, 3816, 4088, 3966, 3916, 1369, 3813, 2319, 2320</w:t>
            </w:r>
          </w:p>
        </w:tc>
      </w:tr>
    </w:tbl>
    <w:p w14:paraId="2F7569DC" w14:textId="5BE77DE5" w:rsidR="00147F21" w:rsidRPr="001320FB" w:rsidRDefault="00754884" w:rsidP="00147F21">
      <w:pPr>
        <w:pStyle w:val="Heading3"/>
      </w:pPr>
      <w:r>
        <w:t>(ii</w:t>
      </w:r>
      <w:r w:rsidR="00147F21" w:rsidRPr="001320FB">
        <w:t>) SCLC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147F21" w:rsidRPr="004911BF" w14:paraId="502479B5" w14:textId="77777777" w:rsidTr="00A11501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466AF2DD" w14:textId="77777777" w:rsidR="00147F21" w:rsidRPr="00745218" w:rsidRDefault="00147F21" w:rsidP="006418C8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1985" w:type="dxa"/>
            <w:shd w:val="clear" w:color="auto" w:fill="C2D9BA"/>
            <w:hideMark/>
          </w:tcPr>
          <w:p w14:paraId="0FF3EF3D" w14:textId="77777777" w:rsidR="00147F21" w:rsidRPr="00745218" w:rsidRDefault="00147F21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shd w:val="clear" w:color="auto" w:fill="C2D9BA"/>
            <w:hideMark/>
          </w:tcPr>
          <w:p w14:paraId="1C2DC0AB" w14:textId="77777777" w:rsidR="00147F21" w:rsidRPr="00745218" w:rsidRDefault="00147F21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544" w:type="dxa"/>
            <w:shd w:val="clear" w:color="auto" w:fill="C2D9BA"/>
            <w:hideMark/>
          </w:tcPr>
          <w:p w14:paraId="22451ADE" w14:textId="77777777" w:rsidR="00147F21" w:rsidRPr="00745218" w:rsidRDefault="00147F21" w:rsidP="006418C8">
            <w:pPr>
              <w:pStyle w:val="TableText"/>
              <w:keepNext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Codes</w:t>
            </w:r>
          </w:p>
        </w:tc>
      </w:tr>
      <w:tr w:rsidR="00147F21" w:rsidRPr="009F3C46" w14:paraId="58912934" w14:textId="77777777" w:rsidTr="00A11501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225E046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8</w:t>
            </w:r>
          </w:p>
        </w:tc>
        <w:tc>
          <w:tcPr>
            <w:tcW w:w="1985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BDB8943" w14:textId="55C8D79B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Number of people with small cell lung cancer who receive</w:t>
            </w:r>
            <w:r w:rsidR="00774F29">
              <w:rPr>
                <w:sz w:val="20"/>
                <w:szCs w:val="22"/>
              </w:rPr>
              <w:t>d</w:t>
            </w:r>
            <w:r w:rsidRPr="00745218">
              <w:rPr>
                <w:sz w:val="20"/>
                <w:szCs w:val="22"/>
              </w:rPr>
              <w:t xml:space="preserve"> systemic anti</w:t>
            </w:r>
            <w:r w:rsidRPr="00745218">
              <w:rPr>
                <w:sz w:val="20"/>
                <w:szCs w:val="22"/>
              </w:rPr>
              <w:noBreakHyphen/>
              <w:t>cancer therapy</w:t>
            </w:r>
          </w:p>
        </w:tc>
        <w:tc>
          <w:tcPr>
            <w:tcW w:w="141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02D7868" w14:textId="77777777" w:rsidR="00147F21" w:rsidRPr="00745218" w:rsidRDefault="00147F21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 xml:space="preserve">SCLC_SACT </w:t>
            </w:r>
          </w:p>
        </w:tc>
        <w:tc>
          <w:tcPr>
            <w:tcW w:w="354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391793E2" w14:textId="3BD70D05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Drugs with chemical ID 3826, 3825, 2433, 3847, 3811, 3815, 3834, 3842, 3816, 4088, 3966, 3916, 1369, 3813, 2319, 2320</w:t>
            </w:r>
          </w:p>
        </w:tc>
      </w:tr>
    </w:tbl>
    <w:p w14:paraId="53E6A381" w14:textId="77777777" w:rsidR="00147F21" w:rsidRPr="00BA01B9" w:rsidRDefault="00147F21" w:rsidP="00147F21"/>
    <w:p w14:paraId="521B701E" w14:textId="77777777" w:rsidR="00147F21" w:rsidRDefault="00147F21" w:rsidP="00147F21">
      <w:pPr>
        <w:rPr>
          <w:b/>
          <w:color w:val="2C463B"/>
          <w:spacing w:val="-5"/>
          <w:sz w:val="48"/>
        </w:rPr>
      </w:pPr>
      <w:r>
        <w:br w:type="page"/>
      </w:r>
    </w:p>
    <w:p w14:paraId="01A90A17" w14:textId="77777777" w:rsidR="00147F21" w:rsidRPr="009F3C46" w:rsidRDefault="00147F21" w:rsidP="00147F21">
      <w:pPr>
        <w:pStyle w:val="Heading2"/>
      </w:pPr>
      <w:bookmarkStart w:id="53" w:name="_Toc65490858"/>
      <w:bookmarkStart w:id="54" w:name="_Toc157426297"/>
      <w:bookmarkStart w:id="55" w:name="_Toc199154027"/>
      <w:r w:rsidRPr="009F3C46">
        <w:lastRenderedPageBreak/>
        <w:t>Chemotherapy drug codes and names</w:t>
      </w:r>
      <w:bookmarkEnd w:id="53"/>
      <w:bookmarkEnd w:id="54"/>
      <w:bookmarkEnd w:id="55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3061"/>
      </w:tblGrid>
      <w:tr w:rsidR="00147F21" w:rsidRPr="00BA01B9" w14:paraId="3872BE68" w14:textId="77777777" w:rsidTr="00A11501">
        <w:trPr>
          <w:cantSplit/>
        </w:trPr>
        <w:tc>
          <w:tcPr>
            <w:tcW w:w="1560" w:type="dxa"/>
            <w:shd w:val="clear" w:color="auto" w:fill="C2D9BA"/>
            <w:vAlign w:val="center"/>
          </w:tcPr>
          <w:p w14:paraId="4CF4CA01" w14:textId="77777777" w:rsidR="00147F21" w:rsidRPr="00745218" w:rsidRDefault="00147F21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Chemical ID</w:t>
            </w:r>
          </w:p>
        </w:tc>
        <w:tc>
          <w:tcPr>
            <w:tcW w:w="3061" w:type="dxa"/>
            <w:shd w:val="clear" w:color="auto" w:fill="C2D9BA"/>
            <w:vAlign w:val="center"/>
          </w:tcPr>
          <w:p w14:paraId="65F6644D" w14:textId="77777777" w:rsidR="00147F21" w:rsidRPr="00745218" w:rsidRDefault="00147F21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 xml:space="preserve">Chemical name </w:t>
            </w:r>
          </w:p>
        </w:tc>
      </w:tr>
      <w:tr w:rsidR="00147F21" w:rsidRPr="009F3C46" w14:paraId="72B0E481" w14:textId="77777777" w:rsidTr="00A11501">
        <w:trPr>
          <w:cantSplit/>
        </w:trPr>
        <w:tc>
          <w:tcPr>
            <w:tcW w:w="1560" w:type="dxa"/>
            <w:tcBorders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4FF6CDB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3826</w:t>
            </w:r>
          </w:p>
        </w:tc>
        <w:tc>
          <w:tcPr>
            <w:tcW w:w="3061" w:type="dxa"/>
            <w:tcBorders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5FFD590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Cisplatin</w:t>
            </w:r>
          </w:p>
        </w:tc>
      </w:tr>
      <w:tr w:rsidR="00147F21" w:rsidRPr="009F3C46" w14:paraId="7294E905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73B17FC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3825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113E06A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Carboplatin</w:t>
            </w:r>
          </w:p>
        </w:tc>
      </w:tr>
      <w:tr w:rsidR="00147F21" w:rsidRPr="009F3C46" w14:paraId="49224266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5BC4C98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2433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3D33843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Etoposide</w:t>
            </w:r>
          </w:p>
        </w:tc>
      </w:tr>
      <w:tr w:rsidR="00147F21" w:rsidRPr="009F3C46" w14:paraId="56845954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25A17A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3847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54A17EB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Etoposide phosphate</w:t>
            </w:r>
          </w:p>
        </w:tc>
      </w:tr>
      <w:tr w:rsidR="00147F21" w:rsidRPr="009F3C46" w14:paraId="74B0958E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E63C5E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3811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4AB24D3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Irinotecan hydrochloride</w:t>
            </w:r>
          </w:p>
        </w:tc>
      </w:tr>
      <w:tr w:rsidR="00147F21" w:rsidRPr="009F3C46" w14:paraId="4E513277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5665FCC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3815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375EEA6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Paclitaxel</w:t>
            </w:r>
          </w:p>
        </w:tc>
      </w:tr>
      <w:tr w:rsidR="00147F21" w:rsidRPr="009F3C46" w14:paraId="1C1CCA9C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C09E91B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3834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3407D89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Docetaxel</w:t>
            </w:r>
          </w:p>
        </w:tc>
      </w:tr>
      <w:tr w:rsidR="00147F21" w:rsidRPr="009F3C46" w14:paraId="2F9B10A6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7959459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3842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068CD5B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Gemcitabine hydrochloride</w:t>
            </w:r>
          </w:p>
        </w:tc>
      </w:tr>
      <w:tr w:rsidR="00147F21" w:rsidRPr="009F3C46" w14:paraId="624D91A1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ADA7C0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3816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AD6176D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Vinorelbine</w:t>
            </w:r>
          </w:p>
        </w:tc>
      </w:tr>
      <w:tr w:rsidR="00147F21" w:rsidRPr="009F3C46" w14:paraId="6CC68340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4D8AFF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4088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7E2A45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Pemetrexed</w:t>
            </w:r>
          </w:p>
        </w:tc>
      </w:tr>
      <w:tr w:rsidR="00147F21" w:rsidRPr="009F3C46" w14:paraId="19DB7BE2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6A62790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3966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F4875C8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Gefitinib</w:t>
            </w:r>
          </w:p>
        </w:tc>
      </w:tr>
      <w:tr w:rsidR="00147F21" w:rsidRPr="009F3C46" w14:paraId="4497C627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42C5B41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3916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4B59167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Erlotinib hydrochloride</w:t>
            </w:r>
          </w:p>
        </w:tc>
      </w:tr>
      <w:tr w:rsidR="00147F21" w:rsidRPr="009F3C46" w14:paraId="308D78B7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D99A6AE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1369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A9C12E3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Cyclophosphamide</w:t>
            </w:r>
          </w:p>
        </w:tc>
      </w:tr>
      <w:tr w:rsidR="00147F21" w:rsidRPr="009F3C46" w14:paraId="34FFD188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E5CCDB0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3813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94B9E2D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Doxorubicin</w:t>
            </w:r>
          </w:p>
        </w:tc>
      </w:tr>
      <w:tr w:rsidR="00147F21" w:rsidRPr="009F3C46" w14:paraId="71A7F9B0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5161630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2319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B5E09BA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Vinblastine sulphate</w:t>
            </w:r>
          </w:p>
        </w:tc>
      </w:tr>
      <w:tr w:rsidR="00147F21" w:rsidRPr="009F3C46" w14:paraId="19FD5EC0" w14:textId="77777777" w:rsidTr="00A11501">
        <w:trPr>
          <w:cantSplit/>
        </w:trPr>
        <w:tc>
          <w:tcPr>
            <w:tcW w:w="156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422BBF7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2320</w:t>
            </w:r>
          </w:p>
        </w:tc>
        <w:tc>
          <w:tcPr>
            <w:tcW w:w="306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391C347" w14:textId="77777777" w:rsidR="00147F21" w:rsidRPr="00745218" w:rsidRDefault="00147F21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Vincristine sulphate</w:t>
            </w:r>
          </w:p>
        </w:tc>
      </w:tr>
    </w:tbl>
    <w:p w14:paraId="76BB860B" w14:textId="77777777" w:rsidR="00901EE2" w:rsidRDefault="00901EE2" w:rsidP="00A004F0">
      <w:pPr>
        <w:sectPr w:rsidR="00901EE2" w:rsidSect="007E0096">
          <w:footerReference w:type="even" r:id="rId39"/>
          <w:footerReference w:type="default" r:id="rId40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018B3C6A" w14:textId="331DA81E" w:rsidR="002256E6" w:rsidRPr="008411E1" w:rsidRDefault="00FE0D54" w:rsidP="002256E6">
      <w:pPr>
        <w:pStyle w:val="Heading3"/>
      </w:pPr>
      <w:r w:rsidRPr="006D4C27">
        <w:rPr>
          <w:rFonts w:ascii="Fira Sans" w:hAnsi="Fira Sans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3" behindDoc="0" locked="0" layoutInCell="1" allowOverlap="1" wp14:anchorId="4BF71D91" wp14:editId="30E3B7CA">
                <wp:simplePos x="0" y="0"/>
                <wp:positionH relativeFrom="page">
                  <wp:posOffset>799796</wp:posOffset>
                </wp:positionH>
                <wp:positionV relativeFrom="paragraph">
                  <wp:posOffset>439530</wp:posOffset>
                </wp:positionV>
                <wp:extent cx="9313104" cy="4981575"/>
                <wp:effectExtent l="38100" t="38100" r="2540" b="123825"/>
                <wp:wrapNone/>
                <wp:docPr id="182309243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13104" cy="4981575"/>
                          <a:chOff x="0" y="0"/>
                          <a:chExt cx="10279410" cy="5447193"/>
                        </a:xfrm>
                      </wpg:grpSpPr>
                      <wps:wsp>
                        <wps:cNvPr id="1386230442" name="Rounded Rectangle 4"/>
                        <wps:cNvSpPr/>
                        <wps:spPr>
                          <a:xfrm>
                            <a:off x="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AD4B5C" w14:textId="77777777" w:rsidR="00FE0D54" w:rsidRPr="00940FF8" w:rsidRDefault="00FE0D54" w:rsidP="00137121">
                              <w:pPr>
                                <w:shd w:val="clear" w:color="auto" w:fill="C2D9BA" w:themeFill="accent2"/>
                                <w:jc w:val="center"/>
                                <w:rPr>
                                  <w:rFonts w:cs="Segoe UI"/>
                                  <w:color w:val="2C463B" w:themeColor="accent1"/>
                                  <w:kern w:val="24"/>
                                </w:rPr>
                              </w:pPr>
                              <w:r w:rsidRPr="00940FF8">
                                <w:rPr>
                                  <w:rFonts w:cs="Segoe UI"/>
                                  <w:color w:val="2C463B" w:themeColor="accent1"/>
                                  <w:kern w:val="24"/>
                                </w:rPr>
                                <w:t>1. First diagnosis of lung cancer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75392992" name="Rounded Rectangle 5"/>
                        <wps:cNvSpPr/>
                        <wps:spPr>
                          <a:xfrm>
                            <a:off x="418427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84EB9C" w14:textId="77777777" w:rsidR="00FE0D54" w:rsidRPr="00940FF8" w:rsidRDefault="00FE0D54" w:rsidP="005F4D27">
                              <w:pPr>
                                <w:shd w:val="clear" w:color="auto" w:fill="2C463B" w:themeFill="accent1"/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40FF8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46231975" name="Rounded Rectangle 6"/>
                        <wps:cNvSpPr/>
                        <wps:spPr>
                          <a:xfrm>
                            <a:off x="4184270" y="332790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56AD0B" w14:textId="77777777" w:rsidR="00FE0D54" w:rsidRPr="00940FF8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40FF8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97963060" name="Rounded Rectangle 7"/>
                        <wps:cNvSpPr/>
                        <wps:spPr>
                          <a:xfrm>
                            <a:off x="2342622" y="489654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9AFBA9" w14:textId="77777777" w:rsidR="00FE0D54" w:rsidRPr="00940FF8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40FF8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37419148" name="Rounded Rectangle 8"/>
                        <wps:cNvSpPr/>
                        <wps:spPr>
                          <a:xfrm>
                            <a:off x="2342622" y="428447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0B9BBE" w14:textId="77777777" w:rsidR="00FE0D54" w:rsidRPr="00940FF8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940FF8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761439627" name="Group 761439627"/>
                        <wpg:cNvGrpSpPr/>
                        <wpg:grpSpPr>
                          <a:xfrm>
                            <a:off x="2088232" y="0"/>
                            <a:ext cx="1620180" cy="972108"/>
                            <a:chOff x="2088232" y="0"/>
                            <a:chExt cx="1620180" cy="972108"/>
                          </a:xfrm>
                        </wpg:grpSpPr>
                        <wps:wsp>
                          <wps:cNvPr id="1937130757" name="Diamond 1937130757"/>
                          <wps:cNvSpPr/>
                          <wps:spPr>
                            <a:xfrm>
                              <a:off x="2088232" y="0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71584168" name="TextBox 10"/>
                          <wps:cNvSpPr txBox="1"/>
                          <wps:spPr>
                            <a:xfrm>
                              <a:off x="2232122" y="347493"/>
                              <a:ext cx="133223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1333FF" w14:textId="77777777" w:rsidR="00FE0D54" w:rsidRPr="006D4C27" w:rsidRDefault="00FE0D54" w:rsidP="00FE0D54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6D4C27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2. Excluded case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330352097" name="Group 1330352097"/>
                        <wpg:cNvGrpSpPr/>
                        <wpg:grpSpPr>
                          <a:xfrm>
                            <a:off x="50647" y="1626851"/>
                            <a:ext cx="1620180" cy="972108"/>
                            <a:chOff x="50647" y="1626851"/>
                            <a:chExt cx="1620180" cy="972108"/>
                          </a:xfrm>
                        </wpg:grpSpPr>
                        <wps:wsp>
                          <wps:cNvPr id="735907184" name="Diamond 735907184"/>
                          <wps:cNvSpPr/>
                          <wps:spPr>
                            <a:xfrm>
                              <a:off x="50647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95462524" name="TextBox 12"/>
                          <wps:cNvSpPr txBox="1"/>
                          <wps:spPr>
                            <a:xfrm>
                              <a:off x="194652" y="1909904"/>
                              <a:ext cx="1330960" cy="5137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3E840D" w14:textId="77777777" w:rsidR="00FE0D54" w:rsidRPr="006D4C27" w:rsidRDefault="00FE0D54" w:rsidP="00FE0D54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6D4C27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3. Diagnosis date in range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351989120" name="Group 1351989120"/>
                        <wpg:cNvGrpSpPr/>
                        <wpg:grpSpPr>
                          <a:xfrm>
                            <a:off x="2088115" y="1626851"/>
                            <a:ext cx="1620520" cy="972108"/>
                            <a:chOff x="2088115" y="1626851"/>
                            <a:chExt cx="1620520" cy="972108"/>
                          </a:xfrm>
                        </wpg:grpSpPr>
                        <wps:wsp>
                          <wps:cNvPr id="145707915" name="Diamond 145707915"/>
                          <wps:cNvSpPr/>
                          <wps:spPr>
                            <a:xfrm>
                              <a:off x="2088233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29952570" name="TextBox 14"/>
                          <wps:cNvSpPr txBox="1"/>
                          <wps:spPr>
                            <a:xfrm>
                              <a:off x="2088115" y="1974047"/>
                              <a:ext cx="162052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D88B8C" w14:textId="77777777" w:rsidR="00FE0D54" w:rsidRPr="006D4C27" w:rsidRDefault="00FE0D54" w:rsidP="00FE0D54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6D4C27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4. Male or female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014470637" name="Group 2014470637"/>
                        <wpg:cNvGrpSpPr/>
                        <wpg:grpSpPr>
                          <a:xfrm>
                            <a:off x="4184270" y="1626851"/>
                            <a:ext cx="1620180" cy="972108"/>
                            <a:chOff x="4184270" y="1626851"/>
                            <a:chExt cx="1620180" cy="972108"/>
                          </a:xfrm>
                        </wpg:grpSpPr>
                        <wps:wsp>
                          <wps:cNvPr id="406912441" name="Diamond 406912441"/>
                          <wps:cNvSpPr/>
                          <wps:spPr>
                            <a:xfrm>
                              <a:off x="4184270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70145052" name="TextBox 16"/>
                          <wps:cNvSpPr txBox="1"/>
                          <wps:spPr>
                            <a:xfrm>
                              <a:off x="4328040" y="1923752"/>
                              <a:ext cx="1332230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4C05B2" w14:textId="77777777" w:rsidR="00FE0D54" w:rsidRPr="006D4C27" w:rsidRDefault="00FE0D54" w:rsidP="00FE0D54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6D4C27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5. Adult 18 years and over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385415909" name="Group 1385415909"/>
                        <wpg:cNvGrpSpPr/>
                        <wpg:grpSpPr>
                          <a:xfrm>
                            <a:off x="6264696" y="1626851"/>
                            <a:ext cx="1620180" cy="972108"/>
                            <a:chOff x="6264696" y="1626851"/>
                            <a:chExt cx="1620180" cy="972108"/>
                          </a:xfrm>
                        </wpg:grpSpPr>
                        <wps:wsp>
                          <wps:cNvPr id="2047490199" name="Diamond 2047490199"/>
                          <wps:cNvSpPr/>
                          <wps:spPr>
                            <a:xfrm>
                              <a:off x="6264696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84797023" name="TextBox 18"/>
                          <wps:cNvSpPr txBox="1"/>
                          <wps:spPr>
                            <a:xfrm>
                              <a:off x="6408349" y="1974047"/>
                              <a:ext cx="133223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56BD57" w14:textId="77777777" w:rsidR="00FE0D54" w:rsidRPr="006D4C27" w:rsidRDefault="00FE0D54" w:rsidP="00FE0D54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6D4C27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6. Invasive tumour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5640379" name="Group 15640379"/>
                        <wpg:cNvGrpSpPr/>
                        <wpg:grpSpPr>
                          <a:xfrm>
                            <a:off x="8352928" y="1626851"/>
                            <a:ext cx="1620180" cy="972108"/>
                            <a:chOff x="8352928" y="1626851"/>
                            <a:chExt cx="1620180" cy="972108"/>
                          </a:xfrm>
                        </wpg:grpSpPr>
                        <wps:wsp>
                          <wps:cNvPr id="1508158809" name="Diamond 1508158809"/>
                          <wps:cNvSpPr/>
                          <wps:spPr>
                            <a:xfrm>
                              <a:off x="8352928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66212751" name="TextBox 20"/>
                          <wps:cNvSpPr txBox="1"/>
                          <wps:spPr>
                            <a:xfrm>
                              <a:off x="8496463" y="1928405"/>
                              <a:ext cx="1331595" cy="5087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565D86" w14:textId="77777777" w:rsidR="00FE0D54" w:rsidRPr="006D4C27" w:rsidRDefault="00FE0D54" w:rsidP="00FE0D54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6D4C27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7. Non-small cell lung cancer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935136668" name="Group 1935136668"/>
                        <wpg:cNvGrpSpPr/>
                        <wpg:grpSpPr>
                          <a:xfrm>
                            <a:off x="73910" y="4248472"/>
                            <a:ext cx="1618279" cy="1198721"/>
                            <a:chOff x="73910" y="4248472"/>
                            <a:chExt cx="1618279" cy="1198721"/>
                          </a:xfrm>
                        </wpg:grpSpPr>
                        <wps:wsp>
                          <wps:cNvPr id="565595611" name="Diamond 565595611"/>
                          <wps:cNvSpPr/>
                          <wps:spPr>
                            <a:xfrm>
                              <a:off x="73910" y="4248472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32398286" name="TextBox 22"/>
                          <wps:cNvSpPr txBox="1"/>
                          <wps:spPr>
                            <a:xfrm>
                              <a:off x="216963" y="4431525"/>
                              <a:ext cx="1332230" cy="80736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02828B" w14:textId="77777777" w:rsidR="00FE0D54" w:rsidRPr="006D4C27" w:rsidRDefault="00FE0D54" w:rsidP="00FE0D54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6D4C27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8.</w:t>
                                </w:r>
                                <w:r w:rsidRPr="006D4C27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Chemotherapy drugs</w:t>
                                </w:r>
                                <w:r w:rsidRPr="006D4C27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dispensed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882029735" name="Straight Arrow Connector 882029735"/>
                        <wps:cNvCnPr/>
                        <wps:spPr>
                          <a:xfrm>
                            <a:off x="1620180" y="486054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8811218" name="Straight Arrow Connector 2098811218"/>
                        <wps:cNvCnPr/>
                        <wps:spPr>
                          <a:xfrm>
                            <a:off x="3708412" y="486054"/>
                            <a:ext cx="475858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8132618" name="TextBox 30"/>
                        <wps:cNvSpPr txBox="1"/>
                        <wps:spPr>
                          <a:xfrm>
                            <a:off x="1656123" y="246920"/>
                            <a:ext cx="432110" cy="2530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0CEFAB" w14:textId="73779281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</w:t>
                              </w:r>
                              <w:r w:rsidR="000447C0"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70105473" name="TextBox 31"/>
                        <wps:cNvSpPr txBox="1"/>
                        <wps:spPr>
                          <a:xfrm>
                            <a:off x="3708636" y="271918"/>
                            <a:ext cx="420985" cy="2280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73C03C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96435083" name="Elbow Connector 34"/>
                        <wps:cNvCnPr/>
                        <wps:spPr>
                          <a:xfrm rot="5400000">
                            <a:off x="1552159" y="280687"/>
                            <a:ext cx="654743" cy="2037585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9583804" name="TextBox 36"/>
                        <wps:cNvSpPr txBox="1"/>
                        <wps:spPr>
                          <a:xfrm>
                            <a:off x="1656123" y="108000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5B9F86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09235424" name="Straight Arrow Connector 1409235424"/>
                        <wps:cNvCnPr/>
                        <wps:spPr>
                          <a:xfrm>
                            <a:off x="1670827" y="2112905"/>
                            <a:ext cx="417406" cy="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4300173" name="Straight Arrow Connector 564300173"/>
                        <wps:cNvCnPr/>
                        <wps:spPr>
                          <a:xfrm>
                            <a:off x="3708413" y="2112905"/>
                            <a:ext cx="475857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102176" name="Straight Arrow Connector 910102176"/>
                        <wps:cNvCnPr/>
                        <wps:spPr>
                          <a:xfrm>
                            <a:off x="5804450" y="2112905"/>
                            <a:ext cx="460246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6297895" name="Straight Arrow Connector 2126297895"/>
                        <wps:cNvCnPr/>
                        <wps:spPr>
                          <a:xfrm>
                            <a:off x="7884876" y="2112905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8010489" name="TextBox 56"/>
                        <wps:cNvSpPr txBox="1"/>
                        <wps:spPr>
                          <a:xfrm>
                            <a:off x="1643836" y="1902924"/>
                            <a:ext cx="419586" cy="2425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6B5EC7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96098530" name="TextBox 57"/>
                        <wps:cNvSpPr txBox="1"/>
                        <wps:spPr>
                          <a:xfrm>
                            <a:off x="3670767" y="1902924"/>
                            <a:ext cx="458854" cy="2425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C9FD23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9704451" name="TextBox 58"/>
                        <wps:cNvSpPr txBox="1"/>
                        <wps:spPr>
                          <a:xfrm>
                            <a:off x="5787897" y="1902924"/>
                            <a:ext cx="476799" cy="2425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C05A28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38893980" name="TextBox 59"/>
                        <wps:cNvSpPr txBox="1"/>
                        <wps:spPr>
                          <a:xfrm>
                            <a:off x="7867468" y="1893356"/>
                            <a:ext cx="425457" cy="2425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AA8523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93801916" name="Straight Arrow Connector 793801916"/>
                        <wps:cNvCnPr/>
                        <wps:spPr>
                          <a:xfrm>
                            <a:off x="4994360" y="2598959"/>
                            <a:ext cx="0" cy="72894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812886" name="Elbow Connector 65"/>
                        <wps:cNvCnPr/>
                        <wps:spPr>
                          <a:xfrm rot="16200000" flipH="1">
                            <a:off x="2563075" y="896620"/>
                            <a:ext cx="728947" cy="4133623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3085576" name="Elbow Connector 68"/>
                        <wps:cNvCnPr/>
                        <wps:spPr>
                          <a:xfrm rot="16200000" flipH="1">
                            <a:off x="3581868" y="1915413"/>
                            <a:ext cx="728947" cy="2096037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171172" name="Elbow Connector 71"/>
                        <wps:cNvCnPr/>
                        <wps:spPr>
                          <a:xfrm rot="5400000">
                            <a:off x="5670100" y="1923219"/>
                            <a:ext cx="728947" cy="2080426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1780778" name="Elbow Connector 74"/>
                        <wps:cNvCnPr/>
                        <wps:spPr>
                          <a:xfrm rot="5400000">
                            <a:off x="6714216" y="879103"/>
                            <a:ext cx="728947" cy="4168658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1903888" name="TextBox 76"/>
                        <wps:cNvSpPr txBox="1"/>
                        <wps:spPr>
                          <a:xfrm>
                            <a:off x="828062" y="268013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D7669C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69998479" name="TextBox 77"/>
                        <wps:cNvSpPr txBox="1"/>
                        <wps:spPr>
                          <a:xfrm>
                            <a:off x="2880214" y="268013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78931D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05781225" name="TextBox 78"/>
                        <wps:cNvSpPr txBox="1"/>
                        <wps:spPr>
                          <a:xfrm>
                            <a:off x="4960546" y="268013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2F6718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83528317" name="TextBox 79"/>
                        <wps:cNvSpPr txBox="1"/>
                        <wps:spPr>
                          <a:xfrm>
                            <a:off x="7049074" y="268013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3D39D3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68598585" name="TextBox 80"/>
                        <wps:cNvSpPr txBox="1"/>
                        <wps:spPr>
                          <a:xfrm>
                            <a:off x="9144679" y="268013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8D5867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4106251" name="Elbow Connector 83"/>
                        <wps:cNvCnPr/>
                        <wps:spPr>
                          <a:xfrm flipH="1">
                            <a:off x="883050" y="2112905"/>
                            <a:ext cx="9090058" cy="2135567"/>
                          </a:xfrm>
                          <a:prstGeom prst="bentConnector4">
                            <a:avLst>
                              <a:gd name="adj1" fmla="val -2515"/>
                              <a:gd name="adj2" fmla="val 86681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1773971" name="Elbow Connector 88"/>
                        <wps:cNvCnPr/>
                        <wps:spPr>
                          <a:xfrm>
                            <a:off x="1692189" y="4847833"/>
                            <a:ext cx="650433" cy="30073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7897647" name="Elbow Connector 91"/>
                        <wps:cNvCnPr/>
                        <wps:spPr>
                          <a:xfrm flipV="1">
                            <a:off x="1692189" y="4536504"/>
                            <a:ext cx="650433" cy="31132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9493001" name="TextBox 93"/>
                        <wps:cNvSpPr txBox="1"/>
                        <wps:spPr>
                          <a:xfrm>
                            <a:off x="1917532" y="4307769"/>
                            <a:ext cx="430804" cy="2425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8F56D8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38459636" name="TextBox 94"/>
                        <wps:cNvSpPr txBox="1"/>
                        <wps:spPr>
                          <a:xfrm>
                            <a:off x="1946506" y="514860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434D5C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36292139" name="TextBox 95"/>
                        <wps:cNvSpPr txBox="1"/>
                        <wps:spPr>
                          <a:xfrm>
                            <a:off x="9864733" y="1902924"/>
                            <a:ext cx="414677" cy="2425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B05831" w14:textId="77777777" w:rsidR="00FE0D54" w:rsidRPr="0016772A" w:rsidRDefault="00FE0D54" w:rsidP="00FE0D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16772A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F71D91" id="_x0000_s1183" style="position:absolute;left:0;text-align:left;margin-left:63pt;margin-top:34.6pt;width:733.3pt;height:392.25pt;z-index:251666433;mso-position-horizontal-relative:page;mso-width-relative:margin;mso-height-relative:margin" coordsize="102794,54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">
                <v:roundrect id="Rounded Rectangle 4" o:spid="_x0000_s1184" style="position:absolute;top:2340;width:16201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" fillcolor="#c2d9ba [3205]" strokecolor="#2c463b" strokeweight="1.5pt">
                  <v:shadow on="t" color="black" opacity="26214f" origin="-.5,-.5" offset=".74836mm,.74836mm"/>
                  <v:textbox>
                    <w:txbxContent>
                      <w:p w14:paraId="23AD4B5C" w14:textId="77777777" w:rsidR="00FE0D54" w:rsidRPr="00940FF8" w:rsidRDefault="00FE0D54" w:rsidP="00137121">
                        <w:pPr>
                          <w:shd w:val="clear" w:color="auto" w:fill="C2D9BA" w:themeFill="accent2"/>
                          <w:jc w:val="center"/>
                          <w:rPr>
                            <w:rFonts w:cs="Segoe UI"/>
                            <w:color w:val="2C463B" w:themeColor="accent1"/>
                            <w:kern w:val="24"/>
                          </w:rPr>
                        </w:pPr>
                        <w:r w:rsidRPr="00940FF8">
                          <w:rPr>
                            <w:rFonts w:cs="Segoe UI"/>
                            <w:color w:val="2C463B" w:themeColor="accent1"/>
                            <w:kern w:val="24"/>
                          </w:rPr>
                          <w:t>1. First diagnosis of lung cancer</w:t>
                        </w:r>
                      </w:p>
                    </w:txbxContent>
                  </v:textbox>
                </v:roundrect>
                <v:roundrect id="Rounded Rectangle 5" o:spid="_x0000_s1185" style="position:absolute;left:41842;top:2340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4E84EB9C" w14:textId="77777777" w:rsidR="00FE0D54" w:rsidRPr="00940FF8" w:rsidRDefault="00FE0D54" w:rsidP="005F4D27">
                        <w:pPr>
                          <w:shd w:val="clear" w:color="auto" w:fill="2C463B" w:themeFill="accent1"/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40FF8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6" o:spid="_x0000_s1186" style="position:absolute;left:41842;top:33279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7456AD0B" w14:textId="77777777" w:rsidR="00FE0D54" w:rsidRPr="00940FF8" w:rsidRDefault="00FE0D54" w:rsidP="00FE0D54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40FF8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7" o:spid="_x0000_s1187" style="position:absolute;left:23426;top:48965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049AFBA9" w14:textId="77777777" w:rsidR="00FE0D54" w:rsidRPr="00940FF8" w:rsidRDefault="00FE0D54" w:rsidP="00FE0D54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40FF8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roundrect id="Rounded Rectangle 8" o:spid="_x0000_s1188" style="position:absolute;left:23426;top:42844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6B0B9BBE" w14:textId="77777777" w:rsidR="00FE0D54" w:rsidRPr="00940FF8" w:rsidRDefault="00FE0D54" w:rsidP="00FE0D54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940FF8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group id="Group 761439627" o:spid="_x0000_s1189" style="position:absolute;left:20882;width:16202;height:9721" coordorigin="20882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">
                  <v:shape id="Diamond 1937130757" o:spid="_x0000_s1190" type="#_x0000_t4" style="position:absolute;left:20882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" fillcolor="#c2d9ba [3205]" strokecolor="#2c463b" strokeweight="1.5pt">
                    <v:shadow on="t" color="black" opacity="26214f" origin="-.5,-.5" offset=".74836mm,.74836mm"/>
                  </v:shape>
                  <v:shape id="TextBox 10" o:spid="_x0000_s1191" type="#_x0000_t202" style="position:absolute;left:22321;top:3474;width:13322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" filled="f" stroked="f">
                    <v:textbox>
                      <w:txbxContent>
                        <w:p w14:paraId="601333FF" w14:textId="77777777" w:rsidR="00FE0D54" w:rsidRPr="006D4C27" w:rsidRDefault="00FE0D54" w:rsidP="00FE0D54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6D4C27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2. Excluded case</w:t>
                          </w:r>
                        </w:p>
                      </w:txbxContent>
                    </v:textbox>
                  </v:shape>
                </v:group>
                <v:group id="Group 1330352097" o:spid="_x0000_s1192" style="position:absolute;left:506;top:16268;width:16202;height:9721" coordorigin="50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">
                  <v:shape id="Diamond 735907184" o:spid="_x0000_s1193" type="#_x0000_t4" style="position:absolute;left:50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" fillcolor="#c2d9ba [3205]" strokecolor="#2c463b" strokeweight="1.5pt">
                    <v:shadow on="t" color="black" opacity="26214f" origin="-.5,-.5" offset=".74836mm,.74836mm"/>
                  </v:shape>
                  <v:shape id="TextBox 12" o:spid="_x0000_s1194" type="#_x0000_t202" style="position:absolute;left:1946;top:19099;width:13310;height:5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" filled="f" stroked="f">
                    <v:textbox>
                      <w:txbxContent>
                        <w:p w14:paraId="3B3E840D" w14:textId="77777777" w:rsidR="00FE0D54" w:rsidRPr="006D4C27" w:rsidRDefault="00FE0D54" w:rsidP="00FE0D54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6D4C27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3. Diagnosis date in range</w:t>
                          </w:r>
                        </w:p>
                      </w:txbxContent>
                    </v:textbox>
                  </v:shape>
                </v:group>
                <v:group id="Group 1351989120" o:spid="_x0000_s1195" style="position:absolute;left:20881;top:16268;width:16205;height:9721" coordorigin="20881,16268" coordsize="16205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">
                  <v:shape id="Diamond 145707915" o:spid="_x0000_s1196" type="#_x0000_t4" style="position:absolute;left:2088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" fillcolor="#c2d9ba [3205]" strokecolor="#2c463b" strokeweight="1.5pt">
                    <v:shadow on="t" color="black" opacity="26214f" origin="-.5,-.5" offset=".74836mm,.74836mm"/>
                  </v:shape>
                  <v:shape id="TextBox 14" o:spid="_x0000_s1197" type="#_x0000_t202" style="position:absolute;left:20881;top:19740;width:16205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" filled="f" stroked="f">
                    <v:textbox>
                      <w:txbxContent>
                        <w:p w14:paraId="48D88B8C" w14:textId="77777777" w:rsidR="00FE0D54" w:rsidRPr="006D4C27" w:rsidRDefault="00FE0D54" w:rsidP="00FE0D54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6D4C27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4. Male or female</w:t>
                          </w:r>
                        </w:p>
                      </w:txbxContent>
                    </v:textbox>
                  </v:shape>
                </v:group>
                <v:group id="Group 2014470637" o:spid="_x0000_s1198" style="position:absolute;left:41842;top:16268;width:16202;height:9721" coordorigin="41842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">
                  <v:shape id="Diamond 406912441" o:spid="_x0000_s1199" type="#_x0000_t4" style="position:absolute;left:4184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" fillcolor="#c2d9ba [3205]" strokecolor="#2c463b" strokeweight="1.5pt">
                    <v:shadow on="t" color="black" opacity="26214f" origin="-.5,-.5" offset=".74836mm,.74836mm"/>
                  </v:shape>
                  <v:shape id="TextBox 16" o:spid="_x0000_s1200" type="#_x0000_t202" style="position:absolute;left:43280;top:19237;width:13322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" filled="f" stroked="f">
                    <v:textbox>
                      <w:txbxContent>
                        <w:p w14:paraId="3F4C05B2" w14:textId="77777777" w:rsidR="00FE0D54" w:rsidRPr="006D4C27" w:rsidRDefault="00FE0D54" w:rsidP="00FE0D54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6D4C27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5. Adult 18 years and over</w:t>
                          </w:r>
                        </w:p>
                      </w:txbxContent>
                    </v:textbox>
                  </v:shape>
                </v:group>
                <v:group id="Group 1385415909" o:spid="_x0000_s1201" style="position:absolute;left:62646;top:16268;width:16202;height:9721" coordorigin="6264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">
                  <v:shape id="Diamond 2047490199" o:spid="_x0000_s1202" type="#_x0000_t4" style="position:absolute;left:6264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" fillcolor="#c2d9ba [3205]" strokecolor="#2c463b" strokeweight="1.5pt">
                    <v:shadow on="t" color="black" opacity="26214f" origin="-.5,-.5" offset=".74836mm,.74836mm"/>
                  </v:shape>
                  <v:shape id="TextBox 18" o:spid="_x0000_s1203" type="#_x0000_t202" style="position:absolute;left:64083;top:19740;width:13322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" filled="f" stroked="f">
                    <v:textbox>
                      <w:txbxContent>
                        <w:p w14:paraId="6156BD57" w14:textId="77777777" w:rsidR="00FE0D54" w:rsidRPr="006D4C27" w:rsidRDefault="00FE0D54" w:rsidP="00FE0D54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6D4C27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6. Invasive tumour</w:t>
                          </w:r>
                        </w:p>
                      </w:txbxContent>
                    </v:textbox>
                  </v:shape>
                </v:group>
                <v:group id="Group 15640379" o:spid="_x0000_s1204" style="position:absolute;left:83529;top:16268;width:16202;height:9721" coordorigin="83529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">
                  <v:shape id="Diamond 1508158809" o:spid="_x0000_s1205" type="#_x0000_t4" style="position:absolute;left:83529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" fillcolor="#c2d9ba [3205]" strokecolor="#2c463b" strokeweight="1.5pt">
                    <v:shadow on="t" color="black" opacity="26214f" origin="-.5,-.5" offset=".74836mm,.74836mm"/>
                  </v:shape>
                  <v:shape id="TextBox 20" o:spid="_x0000_s1206" type="#_x0000_t202" style="position:absolute;left:84964;top:19284;width:13316;height:5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" filled="f" stroked="f">
                    <v:textbox>
                      <w:txbxContent>
                        <w:p w14:paraId="45565D86" w14:textId="77777777" w:rsidR="00FE0D54" w:rsidRPr="006D4C27" w:rsidRDefault="00FE0D54" w:rsidP="00FE0D54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6D4C27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7. Non-small cell lung cancer</w:t>
                          </w:r>
                        </w:p>
                      </w:txbxContent>
                    </v:textbox>
                  </v:shape>
                </v:group>
                <v:group id="Group 1935136668" o:spid="_x0000_s1207" style="position:absolute;left:739;top:42484;width:16182;height:11987" coordorigin="739,42484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">
                  <v:shape id="Diamond 565595611" o:spid="_x0000_s1208" type="#_x0000_t4" style="position:absolute;left:739;top:42484;width:16182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" fillcolor="#c2d9ba [3205]" strokecolor="#2c463b" strokeweight="1.5pt">
                    <v:shadow on="t" color="black" opacity="26214f" origin="-.5,-.5" offset=".74836mm,.74836mm"/>
                  </v:shape>
                  <v:shape id="TextBox 22" o:spid="_x0000_s1209" type="#_x0000_t202" style="position:absolute;left:2169;top:44315;width:13322;height:8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" filled="f" stroked="f">
                    <v:textbox>
                      <w:txbxContent>
                        <w:p w14:paraId="7202828B" w14:textId="77777777" w:rsidR="00FE0D54" w:rsidRPr="006D4C27" w:rsidRDefault="00FE0D54" w:rsidP="00FE0D54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6D4C27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8.</w:t>
                          </w:r>
                          <w:r w:rsidRPr="006D4C27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Chemotherapy drugs</w:t>
                          </w:r>
                          <w:r w:rsidRPr="006D4C27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dispensed</w:t>
                          </w:r>
                        </w:p>
                      </w:txbxContent>
                    </v:textbox>
                  </v:shape>
                </v:group>
                <v:shape id="Straight Arrow Connector 882029735" o:spid="_x0000_s1210" type="#_x0000_t32" style="position:absolute;left:16201;top:4860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" strokecolor="#2c463b" strokeweight="1.5pt">
                  <v:stroke endarrow="block"/>
                </v:shape>
                <v:shape id="Straight Arrow Connector 2098811218" o:spid="_x0000_s1211" type="#_x0000_t32" style="position:absolute;left:37084;top:4860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" strokecolor="#2c463b" strokeweight="1.5pt">
                  <v:stroke endarrow="block"/>
                </v:shape>
                <v:shape id="TextBox 30" o:spid="_x0000_s1212" type="#_x0000_t202" style="position:absolute;left:16561;top:2469;width:432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" filled="f" stroked="f">
                  <v:textbox>
                    <w:txbxContent>
                      <w:p w14:paraId="560CEFAB" w14:textId="73779281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</w:t>
                        </w:r>
                        <w:r w:rsidR="000447C0"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s</w:t>
                        </w: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s</w:t>
                        </w:r>
                      </w:p>
                    </w:txbxContent>
                  </v:textbox>
                </v:shape>
                <v:shape id="TextBox 31" o:spid="_x0000_s1213" type="#_x0000_t202" style="position:absolute;left:37086;top:2719;width:421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" filled="f" stroked="f">
                  <v:textbox>
                    <w:txbxContent>
                      <w:p w14:paraId="1F73C03C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Elbow Connector 34" o:spid="_x0000_s1214" type="#_x0000_t34" style="position:absolute;left:15521;top:2807;width:6547;height:2037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" strokecolor="#2c463b" strokeweight="1.5pt">
                  <v:stroke endarrow="block"/>
                </v:shape>
                <v:shape id="TextBox 36" o:spid="_x0000_s1215" type="#_x0000_t202" style="position:absolute;left:16561;top:10800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" filled="f" stroked="f">
                  <v:textbox>
                    <w:txbxContent>
                      <w:p w14:paraId="135B9F86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Straight Arrow Connector 1409235424" o:spid="_x0000_s1216" type="#_x0000_t32" style="position:absolute;left:16708;top:21129;width:41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" strokecolor="#2c463b" strokeweight="1.5pt">
                  <v:stroke endarrow="block"/>
                </v:shape>
                <v:shape id="Straight Arrow Connector 564300173" o:spid="_x0000_s1217" type="#_x0000_t32" style="position:absolute;left:37084;top:21129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" strokecolor="#2c463b" strokeweight="1.5pt">
                  <v:stroke endarrow="block"/>
                </v:shape>
                <v:shape id="Straight Arrow Connector 910102176" o:spid="_x0000_s1218" type="#_x0000_t32" style="position:absolute;left:58044;top:21129;width:4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" strokecolor="#2c463b" strokeweight="1.5pt">
                  <v:stroke endarrow="block"/>
                </v:shape>
                <v:shape id="Straight Arrow Connector 2126297895" o:spid="_x0000_s1219" type="#_x0000_t32" style="position:absolute;left:78848;top:21129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" strokecolor="#2c463b" strokeweight="1.5pt">
                  <v:stroke endarrow="block"/>
                </v:shape>
                <v:shape id="TextBox 56" o:spid="_x0000_s1220" type="#_x0000_t202" style="position:absolute;left:16438;top:19029;width:419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" filled="f" stroked="f">
                  <v:textbox>
                    <w:txbxContent>
                      <w:p w14:paraId="4D6B5EC7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7" o:spid="_x0000_s1221" type="#_x0000_t202" style="position:absolute;left:36707;top:19029;width:4589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" filled="f" stroked="f">
                  <v:textbox>
                    <w:txbxContent>
                      <w:p w14:paraId="00C9FD23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8" o:spid="_x0000_s1222" type="#_x0000_t202" style="position:absolute;left:57878;top:19029;width:4768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" filled="f" stroked="f">
                  <v:textbox>
                    <w:txbxContent>
                      <w:p w14:paraId="1BC05A28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9" o:spid="_x0000_s1223" type="#_x0000_t202" style="position:absolute;left:78674;top:18933;width:4255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" filled="f" stroked="f">
                  <v:textbox>
                    <w:txbxContent>
                      <w:p w14:paraId="2DAA8523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Straight Arrow Connector 793801916" o:spid="_x0000_s1224" type="#_x0000_t32" style="position:absolute;left:49943;top:25989;width:0;height:72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" strokecolor="#2c463b" strokeweight="1.5pt">
                  <v:stroke endarrow="block"/>
                </v:shape>
                <v:shape id="Elbow Connector 65" o:spid="_x0000_s1225" type="#_x0000_t34" style="position:absolute;left:25630;top:8966;width:7290;height:4133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" strokecolor="#2c463b" strokeweight="1.5pt">
                  <v:stroke endarrow="block"/>
                </v:shape>
                <v:shape id="Elbow Connector 68" o:spid="_x0000_s1226" type="#_x0000_t34" style="position:absolute;left:35818;top:19154;width:7290;height:2096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" strokecolor="#2c463b" strokeweight="1.5pt">
                  <v:stroke endarrow="block"/>
                </v:shape>
                <v:shape id="Elbow Connector 71" o:spid="_x0000_s1227" type="#_x0000_t34" style="position:absolute;left:56700;top:19232;width:7290;height:2080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" strokecolor="#2c463b" strokeweight="1.5pt">
                  <v:stroke endarrow="block"/>
                </v:shape>
                <v:shape id="Elbow Connector 74" o:spid="_x0000_s1228" type="#_x0000_t34" style="position:absolute;left:67142;top:8790;width:7290;height:4168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" strokecolor="#2c463b" strokeweight="1.5pt">
                  <v:stroke endarrow="block"/>
                </v:shape>
                <v:shape id="TextBox 76" o:spid="_x0000_s1229" type="#_x0000_t202" style="position:absolute;left:8280;top:26801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" filled="f" stroked="f">
                  <v:textbox>
                    <w:txbxContent>
                      <w:p w14:paraId="16D7669C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7" o:spid="_x0000_s1230" type="#_x0000_t202" style="position:absolute;left:28802;top:26801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" filled="f" stroked="f">
                  <v:textbox>
                    <w:txbxContent>
                      <w:p w14:paraId="6478931D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8" o:spid="_x0000_s1231" type="#_x0000_t202" style="position:absolute;left:49605;top:26801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" filled="f" stroked="f">
                  <v:textbox>
                    <w:txbxContent>
                      <w:p w14:paraId="122F6718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9" o:spid="_x0000_s1232" type="#_x0000_t202" style="position:absolute;left:70490;top:26801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" filled="f" stroked="f">
                  <v:textbox>
                    <w:txbxContent>
                      <w:p w14:paraId="7A3D39D3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80" o:spid="_x0000_s1233" type="#_x0000_t202" style="position:absolute;left:91446;top:26801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" filled="f" stroked="f">
                  <v:textbox>
                    <w:txbxContent>
                      <w:p w14:paraId="4F8D5867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Elbow Connector 83" o:spid="_x0000_s1234" type="#_x0000_t35" style="position:absolute;left:8830;top:21129;width:90901;height:21355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" adj="-543,18723" strokecolor="#2c463b" strokeweight="1.5pt">
                  <v:stroke endarrow="block"/>
                </v:shape>
                <v:shape id="Elbow Connector 88" o:spid="_x0000_s1235" type="#_x0000_t34" style="position:absolute;left:16921;top:48478;width:6505;height:300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" strokecolor="#2c463b" strokeweight="1.5pt">
                  <v:stroke endarrow="block"/>
                </v:shape>
                <v:shape id="Elbow Connector 91" o:spid="_x0000_s1236" type="#_x0000_t34" style="position:absolute;left:16921;top:45365;width:6505;height:311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" strokecolor="#2c463b" strokeweight="1.5pt">
                  <v:stroke endarrow="block"/>
                </v:shape>
                <v:shape id="TextBox 93" o:spid="_x0000_s1237" type="#_x0000_t202" style="position:absolute;left:19175;top:43077;width:4308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" filled="f" stroked="f">
                  <v:textbox>
                    <w:txbxContent>
                      <w:p w14:paraId="218F56D8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94" o:spid="_x0000_s1238" type="#_x0000_t202" style="position:absolute;left:19465;top:51486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" filled="f" stroked="f">
                  <v:textbox>
                    <w:txbxContent>
                      <w:p w14:paraId="06434D5C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95" o:spid="_x0000_s1239" type="#_x0000_t202" style="position:absolute;left:98647;top:19029;width:4147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" filled="f" stroked="f">
                  <v:textbox>
                    <w:txbxContent>
                      <w:p w14:paraId="6EB05831" w14:textId="77777777" w:rsidR="00FE0D54" w:rsidRPr="0016772A" w:rsidRDefault="00FE0D54" w:rsidP="00FE0D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16772A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6599">
        <w:t>(</w:t>
      </w:r>
      <w:proofErr w:type="spellStart"/>
      <w:r w:rsidR="00DF6599">
        <w:t>i</w:t>
      </w:r>
      <w:proofErr w:type="spellEnd"/>
      <w:r w:rsidR="002256E6" w:rsidRPr="008411E1">
        <w:t>) NSCLC</w:t>
      </w:r>
    </w:p>
    <w:p w14:paraId="0582EC3E" w14:textId="4C31F1FF" w:rsidR="003F70A3" w:rsidRDefault="003F70A3" w:rsidP="00A004F0">
      <w:pPr>
        <w:sectPr w:rsidR="003F70A3" w:rsidSect="00FE0D54">
          <w:footerReference w:type="even" r:id="rId41"/>
          <w:footerReference w:type="default" r:id="rId42"/>
          <w:pgSz w:w="16834" w:h="11907" w:orient="landscape" w:code="9"/>
          <w:pgMar w:top="1418" w:right="1418" w:bottom="1701" w:left="1134" w:header="284" w:footer="425" w:gutter="284"/>
          <w:cols w:space="720"/>
          <w:docGrid w:linePitch="286"/>
        </w:sectPr>
      </w:pPr>
    </w:p>
    <w:p w14:paraId="1E535DD6" w14:textId="18C4C007" w:rsidR="000C5842" w:rsidRPr="00436D47" w:rsidRDefault="000C5842" w:rsidP="008E7037">
      <w:pPr>
        <w:pStyle w:val="Heading1"/>
        <w:spacing w:before="120"/>
      </w:pPr>
      <w:bookmarkStart w:id="56" w:name="_Toc157426298"/>
      <w:bookmarkStart w:id="57" w:name="_Toc199154028"/>
      <w:r w:rsidRPr="00436D47">
        <w:lastRenderedPageBreak/>
        <w:t>LCQI</w:t>
      </w:r>
      <w:r>
        <w:t xml:space="preserve"> 8</w:t>
      </w:r>
      <w:r w:rsidR="00F357F9">
        <w:t>:</w:t>
      </w:r>
      <w:r w:rsidRPr="00436D47">
        <w:t xml:space="preserve"> </w:t>
      </w:r>
      <w:r>
        <w:t>Radiation</w:t>
      </w:r>
      <w:bookmarkEnd w:id="56"/>
      <w:r w:rsidR="00DE6E78">
        <w:t xml:space="preserve"> therapy</w:t>
      </w:r>
      <w:bookmarkEnd w:id="57"/>
    </w:p>
    <w:p w14:paraId="0CD0E213" w14:textId="2E732E4F" w:rsidR="003C7DE1" w:rsidRDefault="003C7DE1" w:rsidP="003C7DE1">
      <w:r>
        <w:rPr>
          <w:b/>
          <w:color w:val="2C463B"/>
        </w:rPr>
        <w:t>Description</w:t>
      </w:r>
      <w:r w:rsidR="009131BF">
        <w:rPr>
          <w:b/>
          <w:color w:val="2C463B"/>
        </w:rPr>
        <w:t>s</w:t>
      </w:r>
      <w:r w:rsidRPr="0028588F">
        <w:rPr>
          <w:b/>
          <w:color w:val="2C463B"/>
        </w:rPr>
        <w:t>:</w:t>
      </w:r>
      <w:r w:rsidRPr="0028588F">
        <w:t xml:space="preserve"> </w:t>
      </w:r>
    </w:p>
    <w:p w14:paraId="022627C8" w14:textId="77777777" w:rsidR="003C7DE1" w:rsidRDefault="003C7DE1" w:rsidP="000C5842">
      <w:pPr>
        <w:ind w:left="567" w:hanging="567"/>
      </w:pPr>
    </w:p>
    <w:p w14:paraId="7F439F13" w14:textId="0DD6DB58" w:rsidR="000C5842" w:rsidRPr="000464C7" w:rsidRDefault="000C5842" w:rsidP="00927C66">
      <w:pPr>
        <w:pStyle w:val="ListParagraph"/>
        <w:numPr>
          <w:ilvl w:val="0"/>
          <w:numId w:val="53"/>
        </w:numPr>
        <w:spacing w:after="120" w:line="276" w:lineRule="auto"/>
        <w:ind w:left="357" w:hanging="357"/>
        <w:contextualSpacing w:val="0"/>
        <w:rPr>
          <w:szCs w:val="18"/>
        </w:rPr>
      </w:pPr>
      <w:r w:rsidRPr="00927C66">
        <w:rPr>
          <w:rFonts w:ascii="Fira Sans" w:hAnsi="Fira Sans"/>
          <w:sz w:val="20"/>
          <w:szCs w:val="18"/>
        </w:rPr>
        <w:t>Proportion of people with lung cancer receiving radiation treatment, by intent and type of lung cancer (NSCLC/SCLC)</w:t>
      </w:r>
    </w:p>
    <w:p w14:paraId="603A8EEA" w14:textId="06A98495" w:rsidR="000C5842" w:rsidRPr="008E7037" w:rsidRDefault="000C5842" w:rsidP="00927C66">
      <w:pPr>
        <w:pStyle w:val="ListParagraph"/>
        <w:numPr>
          <w:ilvl w:val="0"/>
          <w:numId w:val="53"/>
        </w:numPr>
        <w:spacing w:before="120" w:after="120" w:line="276" w:lineRule="auto"/>
        <w:ind w:left="357" w:hanging="357"/>
        <w:contextualSpacing w:val="0"/>
        <w:rPr>
          <w:rFonts w:ascii="Fira Sans" w:hAnsi="Fira Sans"/>
          <w:szCs w:val="18"/>
        </w:rPr>
      </w:pPr>
      <w:r w:rsidRPr="00927C66">
        <w:rPr>
          <w:rFonts w:ascii="Fira Sans" w:hAnsi="Fira Sans"/>
          <w:sz w:val="20"/>
          <w:szCs w:val="18"/>
        </w:rPr>
        <w:t xml:space="preserve">Proportion of people with primary lung cancer receiving SABR, by intent and type of </w:t>
      </w:r>
      <w:r w:rsidRPr="008E7037">
        <w:rPr>
          <w:rFonts w:ascii="Fira Sans" w:hAnsi="Fira Sans"/>
          <w:sz w:val="20"/>
          <w:szCs w:val="18"/>
        </w:rPr>
        <w:t>lung cancer (NSCLC/SCLC)</w:t>
      </w:r>
    </w:p>
    <w:p w14:paraId="5294DD00" w14:textId="561679D8" w:rsidR="000C5842" w:rsidRPr="008E7037" w:rsidRDefault="000C5842" w:rsidP="00927C66">
      <w:pPr>
        <w:pStyle w:val="ListParagraph"/>
        <w:numPr>
          <w:ilvl w:val="0"/>
          <w:numId w:val="53"/>
        </w:numPr>
        <w:spacing w:before="120" w:after="120" w:line="276" w:lineRule="auto"/>
        <w:ind w:left="357" w:hanging="357"/>
        <w:contextualSpacing w:val="0"/>
        <w:rPr>
          <w:rFonts w:ascii="Fira Sans" w:hAnsi="Fira Sans"/>
          <w:sz w:val="20"/>
        </w:rPr>
      </w:pPr>
      <w:r w:rsidRPr="008E7037">
        <w:rPr>
          <w:rFonts w:ascii="Fira Sans" w:hAnsi="Fira Sans"/>
          <w:sz w:val="20"/>
        </w:rPr>
        <w:t>Proportion of people with lung cancer receiving concurrent chemoradiation, by intent and type of lung cancer (NSCLC/SCLC)</w:t>
      </w:r>
    </w:p>
    <w:p w14:paraId="33EF25D6" w14:textId="77777777" w:rsidR="000C5842" w:rsidRDefault="000C5842" w:rsidP="000C5842">
      <w:pPr>
        <w:pStyle w:val="Heading2"/>
      </w:pPr>
      <w:bookmarkStart w:id="58" w:name="_Toc157426299"/>
      <w:bookmarkStart w:id="59" w:name="_Toc199154029"/>
      <w:r w:rsidRPr="006C2484">
        <w:t xml:space="preserve">Measure </w:t>
      </w:r>
      <w:proofErr w:type="gramStart"/>
      <w:r w:rsidRPr="006C2484">
        <w:t>items</w:t>
      </w:r>
      <w:bookmarkEnd w:id="58"/>
      <w:bookmarkEnd w:id="59"/>
      <w:proofErr w:type="gramEnd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0C5842" w:rsidRPr="004911BF" w14:paraId="3518C7DB" w14:textId="77777777" w:rsidTr="00A11501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C2D9BA"/>
          </w:tcPr>
          <w:p w14:paraId="788B5E9A" w14:textId="76681D86" w:rsidR="000C5842" w:rsidRPr="00745218" w:rsidRDefault="003605F0" w:rsidP="006418C8">
            <w:pPr>
              <w:pStyle w:val="TableText"/>
              <w:rPr>
                <w:b/>
                <w:sz w:val="20"/>
              </w:rPr>
            </w:pPr>
            <w:r w:rsidRPr="00745218">
              <w:rPr>
                <w:b/>
                <w:sz w:val="20"/>
              </w:rPr>
              <w:t>Data 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C2D9BA"/>
          </w:tcPr>
          <w:p w14:paraId="15B92E50" w14:textId="77777777" w:rsidR="000C5842" w:rsidRPr="00745218" w:rsidRDefault="000C5842" w:rsidP="006418C8">
            <w:pPr>
              <w:pStyle w:val="TableText"/>
              <w:rPr>
                <w:b/>
                <w:sz w:val="20"/>
              </w:rPr>
            </w:pPr>
            <w:r w:rsidRPr="00745218">
              <w:rPr>
                <w:b/>
                <w:sz w:val="20"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C2D9BA"/>
          </w:tcPr>
          <w:p w14:paraId="7C3269FB" w14:textId="77777777" w:rsidR="000C5842" w:rsidRPr="00745218" w:rsidRDefault="000C5842" w:rsidP="006418C8">
            <w:pPr>
              <w:pStyle w:val="TableText"/>
              <w:rPr>
                <w:b/>
                <w:sz w:val="20"/>
              </w:rPr>
            </w:pPr>
            <w:r w:rsidRPr="00745218">
              <w:rPr>
                <w:b/>
                <w:sz w:val="20"/>
              </w:rPr>
              <w:t>Description</w:t>
            </w:r>
          </w:p>
        </w:tc>
      </w:tr>
      <w:tr w:rsidR="000C5842" w:rsidRPr="00245564" w14:paraId="197E4076" w14:textId="77777777" w:rsidTr="00A1150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 w:themeColor="accent2"/>
            </w:tcBorders>
            <w:vAlign w:val="center"/>
          </w:tcPr>
          <w:p w14:paraId="12B7F833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nil"/>
              <w:bottom w:val="single" w:sz="4" w:space="0" w:color="C2D9BA" w:themeColor="accent2"/>
            </w:tcBorders>
            <w:vAlign w:val="center"/>
          </w:tcPr>
          <w:p w14:paraId="36B975A0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NHI</w:t>
            </w:r>
          </w:p>
        </w:tc>
        <w:tc>
          <w:tcPr>
            <w:tcW w:w="4394" w:type="dxa"/>
            <w:tcBorders>
              <w:top w:val="nil"/>
              <w:bottom w:val="single" w:sz="4" w:space="0" w:color="C2D9BA" w:themeColor="accent2"/>
            </w:tcBorders>
            <w:vAlign w:val="center"/>
          </w:tcPr>
          <w:p w14:paraId="03E23E57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Patient identifier</w:t>
            </w:r>
          </w:p>
        </w:tc>
      </w:tr>
      <w:tr w:rsidR="000C5842" w:rsidRPr="00245564" w14:paraId="3A891401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B7BB2D4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3883F30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Cancer event ID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CECFBEA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Cancer registration identifier</w:t>
            </w:r>
          </w:p>
        </w:tc>
      </w:tr>
      <w:tr w:rsidR="000C5842" w:rsidRPr="00245564" w14:paraId="0E47193B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7D13598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001C9C7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Date of initial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FA6D507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Date person first diagnosed with lung cancer</w:t>
            </w:r>
          </w:p>
        </w:tc>
      </w:tr>
      <w:tr w:rsidR="000C5842" w:rsidRPr="00245564" w14:paraId="5077C867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589F9BF0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E2E262B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Diagnosis year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B7B339C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Calendar year of first diagnosis</w:t>
            </w:r>
          </w:p>
        </w:tc>
      </w:tr>
      <w:tr w:rsidR="000C5842" w:rsidRPr="00245564" w14:paraId="1CA26599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E50045E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EC441AB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Site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A182DD0" w14:textId="53DD60AE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 xml:space="preserve">Primary organ of origin of the cancer </w:t>
            </w:r>
            <w:r w:rsidR="008E356E">
              <w:rPr>
                <w:sz w:val="20"/>
              </w:rPr>
              <w:br/>
            </w:r>
            <w:r w:rsidRPr="00745218">
              <w:rPr>
                <w:sz w:val="20"/>
              </w:rPr>
              <w:t xml:space="preserve">(ICD-10-AM </w:t>
            </w:r>
            <w:r w:rsidR="008E356E">
              <w:rPr>
                <w:sz w:val="20"/>
              </w:rPr>
              <w:t>Eighth</w:t>
            </w:r>
            <w:r w:rsidRPr="00745218">
              <w:rPr>
                <w:sz w:val="20"/>
              </w:rPr>
              <w:t xml:space="preserve"> Edition code)</w:t>
            </w:r>
          </w:p>
        </w:tc>
      </w:tr>
      <w:tr w:rsidR="000C5842" w:rsidRPr="00245564" w14:paraId="798F9535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D205AAD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D436C3F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Morphology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E9C9F14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 xml:space="preserve">4-digit code (ICD-O-3) for microscopic or cellular anatomy of the cancer </w:t>
            </w:r>
          </w:p>
        </w:tc>
      </w:tr>
      <w:tr w:rsidR="000C5842" w:rsidRPr="00245564" w14:paraId="3A010B93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45C1562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BACFF49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Basis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6CA4D37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Basis of diagnosis</w:t>
            </w:r>
          </w:p>
        </w:tc>
      </w:tr>
      <w:tr w:rsidR="000C5842" w:rsidRPr="00245564" w14:paraId="4C3CA450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525E303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982D769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DHB of domicile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B8EB183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DHB code for domicile of patient at diagnosis</w:t>
            </w:r>
          </w:p>
        </w:tc>
      </w:tr>
      <w:tr w:rsidR="000C5842" w:rsidRPr="00245564" w14:paraId="6C82B2A5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D7873F8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105C1F2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DHB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4EE1403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DHB name based on domicile of patient at diagnosis</w:t>
            </w:r>
          </w:p>
        </w:tc>
      </w:tr>
      <w:tr w:rsidR="000C5842" w:rsidRPr="00245564" w14:paraId="3C4C9104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D0C5202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CB3107D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Age at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C8C4554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Age of patient at diagnosis in years</w:t>
            </w:r>
          </w:p>
        </w:tc>
      </w:tr>
      <w:tr w:rsidR="000C5842" w:rsidRPr="00245564" w14:paraId="6D055B2F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06416B3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AC7BF78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Prioritised ethnicity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C0954C1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Ethnic group derived from patient’s ethnicity</w:t>
            </w:r>
          </w:p>
        </w:tc>
      </w:tr>
      <w:tr w:rsidR="000C5842" w:rsidRPr="00245564" w14:paraId="4F68653C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1880992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AE3E44E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Sex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3BA5C00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Sex of patient</w:t>
            </w:r>
          </w:p>
        </w:tc>
      </w:tr>
      <w:tr w:rsidR="000C5842" w:rsidRPr="00245564" w14:paraId="16CDB40F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30084BD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5F12D9C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Deprivation quintile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06FA9B1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NZDep2013 index of social deprivation quintile based on patient’s domicile</w:t>
            </w:r>
          </w:p>
        </w:tc>
      </w:tr>
      <w:tr w:rsidR="000C5842" w:rsidRPr="00245564" w14:paraId="37E6CCD4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C81653C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B159B12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Date of death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6EAC726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Date patient died</w:t>
            </w:r>
          </w:p>
        </w:tc>
      </w:tr>
      <w:tr w:rsidR="000C5842" w:rsidRPr="00245564" w14:paraId="5EF7B911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C4CBA8E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69DB5C0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TNM_T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B524A43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Stage at diagnosis – tumour</w:t>
            </w:r>
          </w:p>
        </w:tc>
      </w:tr>
      <w:tr w:rsidR="000C5842" w:rsidRPr="00245564" w14:paraId="7E2662AD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0839B03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3DEBA20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TNM_N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2973705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Stage at diagnosis – node</w:t>
            </w:r>
          </w:p>
        </w:tc>
      </w:tr>
      <w:tr w:rsidR="000C5842" w:rsidRPr="00245564" w14:paraId="46031D2B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1A478F8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DC17EB6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TNM_M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326E3EF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Stage at diagnosis – metastases</w:t>
            </w:r>
          </w:p>
        </w:tc>
      </w:tr>
      <w:tr w:rsidR="000C5842" w:rsidRPr="00245564" w14:paraId="77FBC1CF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082D032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579ABE9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Behaviour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7C4E7C2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Neoplastic behaviour of the cancer</w:t>
            </w:r>
          </w:p>
        </w:tc>
      </w:tr>
      <w:tr w:rsidR="000C5842" w:rsidRPr="00245564" w14:paraId="1325A5D2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0471538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205B1EE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Multiple tumour flags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F87ADDB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Person diagnosed with more than one tumour</w:t>
            </w:r>
          </w:p>
        </w:tc>
      </w:tr>
      <w:tr w:rsidR="000C5842" w:rsidRPr="00245564" w14:paraId="397DF6D2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6571520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lastRenderedPageBreak/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5D22A10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Registration status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AA4A5EB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Status of registration processing</w:t>
            </w:r>
          </w:p>
        </w:tc>
      </w:tr>
      <w:tr w:rsidR="000C5842" w:rsidRPr="00245564" w14:paraId="4557F6B2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072B6F3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ROC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BE147E4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Start date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C8FD7D5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Date of treatment start</w:t>
            </w:r>
          </w:p>
        </w:tc>
      </w:tr>
      <w:tr w:rsidR="000C5842" w:rsidRPr="00245564" w14:paraId="3FC5471E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5A9FEF37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ROC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4A9080B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End date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3A65987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Date of treatment end</w:t>
            </w:r>
          </w:p>
        </w:tc>
      </w:tr>
      <w:tr w:rsidR="000C5842" w:rsidRPr="00245564" w14:paraId="77D352FD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E4610C9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ROC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0FE9C0D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Treatment occurrence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2B57EEF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Treatment occurrence</w:t>
            </w:r>
          </w:p>
        </w:tc>
      </w:tr>
      <w:tr w:rsidR="000C5842" w:rsidRPr="00245564" w14:paraId="7C47689B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123AEA6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ROC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0EFB7CC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Intent of treatment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76AEE5F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Intent of treatment indicator</w:t>
            </w:r>
          </w:p>
        </w:tc>
      </w:tr>
      <w:tr w:rsidR="000C5842" w:rsidRPr="00245564" w14:paraId="1D0B390E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A85080E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ROC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C92E3C4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Fractionation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A38B882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Planned fractions</w:t>
            </w:r>
          </w:p>
        </w:tc>
      </w:tr>
      <w:tr w:rsidR="000C5842" w:rsidRPr="00245564" w14:paraId="3CBC8B9E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298A228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ROC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491AABA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Dose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34F8560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 xml:space="preserve">Dosage used </w:t>
            </w:r>
          </w:p>
        </w:tc>
      </w:tr>
      <w:tr w:rsidR="000C5842" w:rsidRPr="00245564" w14:paraId="141113C5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844FAC6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ROC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955579E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Facility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A0F327F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Facility of service</w:t>
            </w:r>
          </w:p>
        </w:tc>
      </w:tr>
      <w:tr w:rsidR="000C5842" w:rsidRPr="00245564" w14:paraId="7BAB0A0B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E303A0A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B2F8ACB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Date of dispensing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9EC5CA4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Date of dispensing of chemotherapy drugs</w:t>
            </w:r>
          </w:p>
        </w:tc>
      </w:tr>
      <w:tr w:rsidR="000C5842" w:rsidRPr="00245564" w14:paraId="7B35245D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BAD3B9C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FD4B400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Chemical ID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E0A463B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Identifier for drug</w:t>
            </w:r>
          </w:p>
        </w:tc>
      </w:tr>
      <w:tr w:rsidR="000C5842" w:rsidRPr="00245564" w14:paraId="514E09B8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0C1094F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88EE98D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Chemical name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DA29580" w14:textId="77777777" w:rsidR="000C5842" w:rsidRPr="00745218" w:rsidRDefault="000C5842" w:rsidP="006418C8">
            <w:pPr>
              <w:pStyle w:val="TableText"/>
              <w:rPr>
                <w:sz w:val="20"/>
              </w:rPr>
            </w:pPr>
            <w:r w:rsidRPr="00745218">
              <w:rPr>
                <w:sz w:val="20"/>
              </w:rPr>
              <w:t>Name of chemotherapy drug</w:t>
            </w:r>
          </w:p>
        </w:tc>
      </w:tr>
    </w:tbl>
    <w:p w14:paraId="238EAF53" w14:textId="77777777" w:rsidR="000C5842" w:rsidRDefault="000C5842" w:rsidP="000C5842">
      <w:pPr>
        <w:pStyle w:val="Heading2"/>
      </w:pPr>
      <w:bookmarkStart w:id="60" w:name="_Toc157426300"/>
      <w:bookmarkStart w:id="61" w:name="_Toc199154030"/>
      <w:r>
        <w:t>C</w:t>
      </w:r>
      <w:r w:rsidRPr="00436D47">
        <w:t>ase eligibility criteria (denominator)</w:t>
      </w:r>
      <w:bookmarkEnd w:id="60"/>
      <w:bookmarkEnd w:id="61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417"/>
        <w:gridCol w:w="3402"/>
      </w:tblGrid>
      <w:tr w:rsidR="000C5842" w:rsidRPr="00BA01B9" w14:paraId="02C45CFF" w14:textId="77777777" w:rsidTr="00A11501">
        <w:trPr>
          <w:cantSplit/>
          <w:tblHeader/>
        </w:trPr>
        <w:tc>
          <w:tcPr>
            <w:tcW w:w="1134" w:type="dxa"/>
            <w:shd w:val="clear" w:color="auto" w:fill="C2D9BA"/>
            <w:hideMark/>
          </w:tcPr>
          <w:p w14:paraId="33E8CCBC" w14:textId="77777777" w:rsidR="000C5842" w:rsidRPr="00745218" w:rsidRDefault="000C5842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2127" w:type="dxa"/>
            <w:shd w:val="clear" w:color="auto" w:fill="C2D9BA"/>
            <w:hideMark/>
          </w:tcPr>
          <w:p w14:paraId="05030A03" w14:textId="77777777" w:rsidR="000C5842" w:rsidRPr="00745218" w:rsidRDefault="000C5842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shd w:val="clear" w:color="auto" w:fill="C2D9BA"/>
            <w:hideMark/>
          </w:tcPr>
          <w:p w14:paraId="60A3D407" w14:textId="77777777" w:rsidR="000C5842" w:rsidRPr="00745218" w:rsidRDefault="000C5842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402" w:type="dxa"/>
            <w:shd w:val="clear" w:color="auto" w:fill="C2D9BA"/>
            <w:hideMark/>
          </w:tcPr>
          <w:p w14:paraId="080A0091" w14:textId="77777777" w:rsidR="000C5842" w:rsidRPr="00745218" w:rsidRDefault="000C5842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Codes</w:t>
            </w:r>
          </w:p>
        </w:tc>
      </w:tr>
      <w:tr w:rsidR="000C5842" w:rsidRPr="009F3C46" w14:paraId="6E93B5F7" w14:textId="77777777" w:rsidTr="00A11501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42305D75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547E1B89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4F332EF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Primary site</w:t>
            </w:r>
          </w:p>
        </w:tc>
        <w:tc>
          <w:tcPr>
            <w:tcW w:w="3402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0F5BE57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First diagnosis of lung cancer (trachea C33 or bronchus C34)</w:t>
            </w:r>
          </w:p>
        </w:tc>
      </w:tr>
      <w:tr w:rsidR="000C5842" w:rsidRPr="009F3C46" w14:paraId="3FEFE121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3B8C4EF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267E21C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65A2B7A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Exclusion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C42E951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Registration codes not R_C (registered complete) or R_R (registered)</w:t>
            </w:r>
          </w:p>
          <w:p w14:paraId="2DFDCE53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No incident cancer (exclude people with multiple tumour flags = yes)</w:t>
            </w:r>
          </w:p>
          <w:p w14:paraId="7CE11067" w14:textId="77777777" w:rsidR="000C5842" w:rsidRPr="00745218" w:rsidRDefault="000C5842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People</w:t>
            </w:r>
            <w:r w:rsidRPr="00745218">
              <w:rPr>
                <w:color w:val="000000" w:themeColor="text1"/>
                <w:sz w:val="20"/>
                <w:szCs w:val="22"/>
              </w:rPr>
              <w:t xml:space="preserve"> diagnosed following death certificate only (basis = 0)</w:t>
            </w:r>
          </w:p>
          <w:p w14:paraId="613F3FD8" w14:textId="77777777" w:rsidR="000C5842" w:rsidRPr="00745218" w:rsidRDefault="000C5842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People</w:t>
            </w:r>
            <w:r w:rsidRPr="00745218">
              <w:rPr>
                <w:color w:val="000000" w:themeColor="text1"/>
                <w:sz w:val="20"/>
                <w:szCs w:val="22"/>
              </w:rPr>
              <w:t xml:space="preserve"> domiciled outside of New Zealand (</w:t>
            </w:r>
            <w:proofErr w:type="spellStart"/>
            <w:r w:rsidRPr="00745218">
              <w:rPr>
                <w:color w:val="000000" w:themeColor="text1"/>
                <w:sz w:val="20"/>
                <w:szCs w:val="22"/>
              </w:rPr>
              <w:t>DHB_code</w:t>
            </w:r>
            <w:proofErr w:type="spellEnd"/>
            <w:r w:rsidRPr="00745218">
              <w:rPr>
                <w:color w:val="000000" w:themeColor="text1"/>
                <w:sz w:val="20"/>
                <w:szCs w:val="22"/>
              </w:rPr>
              <w:t xml:space="preserve"> = 999)</w:t>
            </w:r>
          </w:p>
          <w:p w14:paraId="52812832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0C5842" w:rsidRPr="009F3C46" w14:paraId="769AFD86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09C7618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D6B5F05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Diagnosis date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B2916A9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43A0E74" w14:textId="77777777" w:rsidR="00340444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one: </w:t>
            </w:r>
            <w:r w:rsidRPr="003E2DD0">
              <w:rPr>
                <w:sz w:val="20"/>
                <w:szCs w:val="22"/>
              </w:rPr>
              <w:t>2015–</w:t>
            </w:r>
            <w:r>
              <w:rPr>
                <w:sz w:val="20"/>
                <w:szCs w:val="22"/>
              </w:rPr>
              <w:t>20</w:t>
            </w:r>
            <w:r w:rsidRPr="003E2DD0">
              <w:rPr>
                <w:sz w:val="20"/>
                <w:szCs w:val="22"/>
              </w:rPr>
              <w:t>18</w:t>
            </w:r>
          </w:p>
          <w:p w14:paraId="5257350C" w14:textId="1919C2F3" w:rsidR="000C5842" w:rsidRPr="00745218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two: </w:t>
            </w:r>
            <w:r w:rsidR="008E7037">
              <w:rPr>
                <w:sz w:val="20"/>
                <w:szCs w:val="22"/>
              </w:rPr>
              <w:t>2019</w:t>
            </w:r>
            <w:r w:rsidR="008E7037" w:rsidRPr="003E2DD0">
              <w:rPr>
                <w:sz w:val="20"/>
                <w:szCs w:val="22"/>
              </w:rPr>
              <w:t>–</w:t>
            </w:r>
            <w:r w:rsidR="008E7037">
              <w:rPr>
                <w:sz w:val="20"/>
                <w:szCs w:val="22"/>
              </w:rPr>
              <w:t>2022</w:t>
            </w:r>
          </w:p>
        </w:tc>
      </w:tr>
      <w:tr w:rsidR="000C5842" w:rsidRPr="009F3C46" w14:paraId="4B41556A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2FCFAA9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E28FE56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Male or female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5B1F405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Sex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6EB484C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 or F</w:t>
            </w:r>
          </w:p>
        </w:tc>
      </w:tr>
      <w:tr w:rsidR="000C5842" w:rsidRPr="009F3C46" w14:paraId="311B263C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4769A20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5039690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Adult patient 18 years and older at diagnosis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5B40375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Age at diagnosis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5F55DC6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18 years and older</w:t>
            </w:r>
          </w:p>
        </w:tc>
      </w:tr>
      <w:tr w:rsidR="000C5842" w:rsidRPr="009F3C46" w14:paraId="704728FF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9969333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09A0FB4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Invasive tumours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1592FC0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Behaviour code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589BDE7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</w:t>
            </w:r>
          </w:p>
        </w:tc>
      </w:tr>
      <w:tr w:rsidR="000C5842" w:rsidRPr="009F3C46" w14:paraId="1E7378FE" w14:textId="77777777" w:rsidTr="00A11501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4FCB5EB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7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DDBFF2B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Cancer type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BD8E5C5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Morphology code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AF3858A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Non-small cell lung cancer:</w:t>
            </w:r>
          </w:p>
          <w:p w14:paraId="1B56EA35" w14:textId="77777777" w:rsidR="000C5842" w:rsidRPr="00745218" w:rsidRDefault="000C5842" w:rsidP="003E0D79">
            <w:pPr>
              <w:pStyle w:val="TableBullet"/>
              <w:spacing w:after="120" w:line="240" w:lineRule="auto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All morphology codes except codes for SCLC (8041, 8042, 8043, 8044 and 8054) and other/unspecified lung cancers (8000, 8010, 8020, 8240, 8244, 8249)</w:t>
            </w:r>
          </w:p>
          <w:p w14:paraId="7063BC75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Small cell lung cancer:</w:t>
            </w:r>
          </w:p>
          <w:p w14:paraId="3D41C01A" w14:textId="77777777" w:rsidR="000C5842" w:rsidRPr="00745218" w:rsidRDefault="000C5842" w:rsidP="000C5842">
            <w:pPr>
              <w:pStyle w:val="TableBullet"/>
              <w:spacing w:line="240" w:lineRule="auto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Morphology codes 8041, 8042, 8043, 8044 and 8054</w:t>
            </w:r>
          </w:p>
        </w:tc>
      </w:tr>
    </w:tbl>
    <w:p w14:paraId="38D8A360" w14:textId="77777777" w:rsidR="000C5842" w:rsidRDefault="000C5842" w:rsidP="000C5842">
      <w:pPr>
        <w:pStyle w:val="Heading2"/>
      </w:pPr>
      <w:bookmarkStart w:id="62" w:name="_Toc157426301"/>
      <w:bookmarkStart w:id="63" w:name="_Toc199154031"/>
      <w:r w:rsidRPr="006C2484">
        <w:t>Numerator criteria</w:t>
      </w:r>
      <w:bookmarkEnd w:id="62"/>
      <w:bookmarkEnd w:id="63"/>
    </w:p>
    <w:tbl>
      <w:tblPr>
        <w:tblW w:w="808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19"/>
        <w:gridCol w:w="1276"/>
        <w:gridCol w:w="709"/>
        <w:gridCol w:w="907"/>
        <w:gridCol w:w="510"/>
        <w:gridCol w:w="3459"/>
      </w:tblGrid>
      <w:tr w:rsidR="000C5842" w:rsidRPr="004911BF" w14:paraId="320C67DB" w14:textId="77777777" w:rsidTr="00A11501">
        <w:trPr>
          <w:cantSplit/>
        </w:trPr>
        <w:tc>
          <w:tcPr>
            <w:tcW w:w="1219" w:type="dxa"/>
            <w:shd w:val="clear" w:color="auto" w:fill="C2D9BA"/>
            <w:hideMark/>
          </w:tcPr>
          <w:p w14:paraId="6A006EFE" w14:textId="77777777" w:rsidR="000C5842" w:rsidRPr="00745218" w:rsidRDefault="000C5842" w:rsidP="006418C8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1985" w:type="dxa"/>
            <w:gridSpan w:val="2"/>
            <w:shd w:val="clear" w:color="auto" w:fill="C2D9BA"/>
            <w:hideMark/>
          </w:tcPr>
          <w:p w14:paraId="2DAEED4D" w14:textId="77777777" w:rsidR="000C5842" w:rsidRPr="00745218" w:rsidRDefault="000C5842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gridSpan w:val="2"/>
            <w:shd w:val="clear" w:color="auto" w:fill="C2D9BA"/>
            <w:hideMark/>
          </w:tcPr>
          <w:p w14:paraId="2AD27372" w14:textId="77777777" w:rsidR="000C5842" w:rsidRPr="00745218" w:rsidRDefault="000C5842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459" w:type="dxa"/>
            <w:shd w:val="clear" w:color="auto" w:fill="C2D9BA"/>
            <w:hideMark/>
          </w:tcPr>
          <w:p w14:paraId="66A3B966" w14:textId="77777777" w:rsidR="000C5842" w:rsidRPr="00745218" w:rsidRDefault="000C5842" w:rsidP="006418C8">
            <w:pPr>
              <w:pStyle w:val="TableText"/>
              <w:keepNext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Codes</w:t>
            </w:r>
          </w:p>
        </w:tc>
      </w:tr>
      <w:tr w:rsidR="000C5842" w:rsidRPr="009F3C46" w14:paraId="60DF7661" w14:textId="77777777" w:rsidTr="00A11501">
        <w:trPr>
          <w:cantSplit/>
        </w:trPr>
        <w:tc>
          <w:tcPr>
            <w:tcW w:w="1219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20F90252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8i</w:t>
            </w:r>
          </w:p>
        </w:tc>
        <w:tc>
          <w:tcPr>
            <w:tcW w:w="1985" w:type="dxa"/>
            <w:gridSpan w:val="2"/>
            <w:tcBorders>
              <w:bottom w:val="single" w:sz="4" w:space="0" w:color="C2D9BA" w:themeColor="accent2"/>
            </w:tcBorders>
            <w:shd w:val="clear" w:color="auto" w:fill="auto"/>
          </w:tcPr>
          <w:p w14:paraId="0BDABB64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Proportion of people with lung cancer receiving radiation treatment</w:t>
            </w:r>
          </w:p>
        </w:tc>
        <w:tc>
          <w:tcPr>
            <w:tcW w:w="1417" w:type="dxa"/>
            <w:gridSpan w:val="2"/>
            <w:tcBorders>
              <w:bottom w:val="single" w:sz="4" w:space="0" w:color="C2D9BA" w:themeColor="accent2"/>
            </w:tcBorders>
            <w:shd w:val="clear" w:color="auto" w:fill="auto"/>
          </w:tcPr>
          <w:p w14:paraId="61539643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Radiotherapy</w:t>
            </w:r>
          </w:p>
        </w:tc>
        <w:tc>
          <w:tcPr>
            <w:tcW w:w="3459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5EB86540" w14:textId="1922696E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 xml:space="preserve">From ROC </w:t>
            </w:r>
            <w:r w:rsidR="003605F0" w:rsidRPr="00745218">
              <w:rPr>
                <w:sz w:val="20"/>
                <w:szCs w:val="22"/>
              </w:rPr>
              <w:t>data set</w:t>
            </w:r>
            <w:r w:rsidRPr="00745218">
              <w:rPr>
                <w:sz w:val="20"/>
                <w:szCs w:val="22"/>
              </w:rPr>
              <w:t>, include patients with:</w:t>
            </w:r>
          </w:p>
          <w:p w14:paraId="63112B14" w14:textId="44D097A2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a.</w:t>
            </w:r>
            <w:r w:rsidRPr="00745218">
              <w:rPr>
                <w:sz w:val="20"/>
                <w:szCs w:val="22"/>
              </w:rPr>
              <w:tab/>
            </w:r>
            <w:proofErr w:type="spellStart"/>
            <w:r w:rsidRPr="00745218">
              <w:rPr>
                <w:sz w:val="20"/>
                <w:szCs w:val="22"/>
              </w:rPr>
              <w:t>treatment_occurrence</w:t>
            </w:r>
            <w:proofErr w:type="spellEnd"/>
            <w:r w:rsidRPr="00745218">
              <w:rPr>
                <w:sz w:val="20"/>
                <w:szCs w:val="22"/>
              </w:rPr>
              <w:t xml:space="preserve"> = </w:t>
            </w:r>
            <w:r w:rsidR="0021519C">
              <w:rPr>
                <w:sz w:val="20"/>
                <w:szCs w:val="22"/>
              </w:rPr>
              <w:t>‘</w:t>
            </w:r>
            <w:r w:rsidRPr="00745218">
              <w:rPr>
                <w:sz w:val="20"/>
                <w:szCs w:val="22"/>
              </w:rPr>
              <w:t>First Treatment</w:t>
            </w:r>
            <w:r w:rsidR="0021519C">
              <w:rPr>
                <w:sz w:val="20"/>
                <w:szCs w:val="22"/>
              </w:rPr>
              <w:t>’</w:t>
            </w:r>
          </w:p>
          <w:p w14:paraId="24AE8E83" w14:textId="3FC8F7D4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b.</w:t>
            </w:r>
            <w:r w:rsidRPr="00745218">
              <w:rPr>
                <w:sz w:val="20"/>
                <w:szCs w:val="22"/>
              </w:rPr>
              <w:tab/>
              <w:t>clinical_code_icd10_am8 like (</w:t>
            </w:r>
            <w:r w:rsidR="0021519C">
              <w:rPr>
                <w:sz w:val="20"/>
                <w:szCs w:val="22"/>
              </w:rPr>
              <w:t>‘</w:t>
            </w:r>
            <w:r w:rsidRPr="00745218">
              <w:rPr>
                <w:sz w:val="20"/>
                <w:szCs w:val="22"/>
              </w:rPr>
              <w:t>C33%</w:t>
            </w:r>
            <w:r w:rsidR="0021519C">
              <w:rPr>
                <w:sz w:val="20"/>
                <w:szCs w:val="22"/>
              </w:rPr>
              <w:t>’</w:t>
            </w:r>
            <w:r w:rsidRPr="00745218">
              <w:rPr>
                <w:sz w:val="20"/>
                <w:szCs w:val="22"/>
              </w:rPr>
              <w:t xml:space="preserve">, </w:t>
            </w:r>
            <w:r w:rsidR="0021519C">
              <w:rPr>
                <w:sz w:val="20"/>
                <w:szCs w:val="22"/>
              </w:rPr>
              <w:t>‘</w:t>
            </w:r>
            <w:r w:rsidRPr="00745218">
              <w:rPr>
                <w:sz w:val="20"/>
                <w:szCs w:val="22"/>
              </w:rPr>
              <w:t>C34%</w:t>
            </w:r>
            <w:r w:rsidR="0021519C">
              <w:rPr>
                <w:sz w:val="20"/>
                <w:szCs w:val="22"/>
              </w:rPr>
              <w:t>’</w:t>
            </w:r>
            <w:r w:rsidRPr="00745218">
              <w:rPr>
                <w:sz w:val="20"/>
                <w:szCs w:val="22"/>
              </w:rPr>
              <w:t>)</w:t>
            </w:r>
          </w:p>
          <w:p w14:paraId="579DEED0" w14:textId="77777777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c.</w:t>
            </w:r>
            <w:r w:rsidRPr="00745218">
              <w:rPr>
                <w:sz w:val="20"/>
                <w:szCs w:val="22"/>
              </w:rPr>
              <w:tab/>
              <w:t>Treatment start date between -30 and 275 days from diagnosis date</w:t>
            </w:r>
          </w:p>
        </w:tc>
      </w:tr>
      <w:tr w:rsidR="000C5842" w:rsidRPr="009F3C46" w14:paraId="4EBE2D63" w14:textId="77777777" w:rsidTr="00A11501">
        <w:trPr>
          <w:cantSplit/>
        </w:trPr>
        <w:tc>
          <w:tcPr>
            <w:tcW w:w="1219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7CD58C0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8ii</w:t>
            </w:r>
          </w:p>
        </w:tc>
        <w:tc>
          <w:tcPr>
            <w:tcW w:w="1985" w:type="dxa"/>
            <w:gridSpan w:val="2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BD2C513" w14:textId="7777777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Proportion of people with lung cancer receiving stereotactic ablative radiotherapy</w:t>
            </w:r>
          </w:p>
        </w:tc>
        <w:tc>
          <w:tcPr>
            <w:tcW w:w="1417" w:type="dxa"/>
            <w:gridSpan w:val="2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FDF1F2C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SABR</w:t>
            </w:r>
          </w:p>
        </w:tc>
        <w:tc>
          <w:tcPr>
            <w:tcW w:w="3459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DBBE0CF" w14:textId="2D01FA08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 xml:space="preserve">From ROC </w:t>
            </w:r>
            <w:r w:rsidR="003605F0" w:rsidRPr="00745218">
              <w:rPr>
                <w:sz w:val="20"/>
                <w:szCs w:val="22"/>
              </w:rPr>
              <w:t>data set</w:t>
            </w:r>
            <w:r w:rsidRPr="00745218">
              <w:rPr>
                <w:sz w:val="20"/>
                <w:szCs w:val="22"/>
              </w:rPr>
              <w:t>, include patients with:</w:t>
            </w:r>
          </w:p>
          <w:p w14:paraId="1BAC2890" w14:textId="551D0EB9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a.</w:t>
            </w:r>
            <w:r w:rsidRPr="00745218">
              <w:rPr>
                <w:sz w:val="20"/>
                <w:szCs w:val="22"/>
              </w:rPr>
              <w:tab/>
            </w:r>
            <w:proofErr w:type="spellStart"/>
            <w:r w:rsidRPr="00745218">
              <w:rPr>
                <w:sz w:val="20"/>
                <w:szCs w:val="22"/>
              </w:rPr>
              <w:t>treatment_occurrence</w:t>
            </w:r>
            <w:proofErr w:type="spellEnd"/>
            <w:r w:rsidRPr="00745218">
              <w:rPr>
                <w:sz w:val="20"/>
                <w:szCs w:val="22"/>
              </w:rPr>
              <w:t xml:space="preserve"> = </w:t>
            </w:r>
            <w:r w:rsidR="0021519C">
              <w:rPr>
                <w:sz w:val="20"/>
                <w:szCs w:val="22"/>
              </w:rPr>
              <w:t>‘</w:t>
            </w:r>
            <w:r w:rsidRPr="00745218">
              <w:rPr>
                <w:sz w:val="20"/>
                <w:szCs w:val="22"/>
              </w:rPr>
              <w:t>First Treatment</w:t>
            </w:r>
            <w:r w:rsidR="0021519C">
              <w:rPr>
                <w:sz w:val="20"/>
                <w:szCs w:val="22"/>
              </w:rPr>
              <w:t>’</w:t>
            </w:r>
          </w:p>
          <w:p w14:paraId="369CDB1A" w14:textId="04C39BF4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b.</w:t>
            </w:r>
            <w:r w:rsidRPr="00745218">
              <w:rPr>
                <w:sz w:val="20"/>
                <w:szCs w:val="22"/>
              </w:rPr>
              <w:tab/>
              <w:t>clinical_code_icd10_am8 like (</w:t>
            </w:r>
            <w:r w:rsidR="0021519C">
              <w:rPr>
                <w:sz w:val="20"/>
                <w:szCs w:val="22"/>
              </w:rPr>
              <w:t>‘</w:t>
            </w:r>
            <w:r w:rsidRPr="00745218">
              <w:rPr>
                <w:sz w:val="20"/>
                <w:szCs w:val="22"/>
              </w:rPr>
              <w:t>C33%</w:t>
            </w:r>
            <w:r w:rsidR="0021519C">
              <w:rPr>
                <w:sz w:val="20"/>
                <w:szCs w:val="22"/>
              </w:rPr>
              <w:t>’</w:t>
            </w:r>
            <w:r w:rsidRPr="00745218">
              <w:rPr>
                <w:sz w:val="20"/>
                <w:szCs w:val="22"/>
              </w:rPr>
              <w:t xml:space="preserve">, </w:t>
            </w:r>
            <w:r w:rsidR="0021519C">
              <w:rPr>
                <w:sz w:val="20"/>
                <w:szCs w:val="22"/>
              </w:rPr>
              <w:t>‘</w:t>
            </w:r>
            <w:r w:rsidRPr="00745218">
              <w:rPr>
                <w:sz w:val="20"/>
                <w:szCs w:val="22"/>
              </w:rPr>
              <w:t>C34%</w:t>
            </w:r>
            <w:r w:rsidR="0021519C">
              <w:rPr>
                <w:sz w:val="20"/>
                <w:szCs w:val="22"/>
              </w:rPr>
              <w:t>’</w:t>
            </w:r>
            <w:r w:rsidRPr="00745218">
              <w:rPr>
                <w:sz w:val="20"/>
                <w:szCs w:val="22"/>
              </w:rPr>
              <w:t>)</w:t>
            </w:r>
          </w:p>
          <w:p w14:paraId="3A8E5687" w14:textId="77777777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c.</w:t>
            </w:r>
            <w:r w:rsidRPr="00745218">
              <w:rPr>
                <w:sz w:val="20"/>
                <w:szCs w:val="22"/>
              </w:rPr>
              <w:tab/>
              <w:t>Treatment intent = 1 (curative)</w:t>
            </w:r>
          </w:p>
          <w:p w14:paraId="019A49F8" w14:textId="77777777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d.</w:t>
            </w:r>
            <w:r w:rsidRPr="00745218">
              <w:rPr>
                <w:sz w:val="20"/>
                <w:szCs w:val="22"/>
              </w:rPr>
              <w:tab/>
              <w:t>Dose between 48 GY and 60 GY</w:t>
            </w:r>
          </w:p>
          <w:p w14:paraId="1714692A" w14:textId="77777777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e.</w:t>
            </w:r>
            <w:r w:rsidRPr="00745218">
              <w:rPr>
                <w:sz w:val="20"/>
                <w:szCs w:val="22"/>
              </w:rPr>
              <w:tab/>
              <w:t>Fractionation between 3# and 8#</w:t>
            </w:r>
          </w:p>
          <w:p w14:paraId="05134156" w14:textId="77777777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f.</w:t>
            </w:r>
            <w:r w:rsidRPr="00745218">
              <w:rPr>
                <w:sz w:val="20"/>
                <w:szCs w:val="22"/>
              </w:rPr>
              <w:tab/>
              <w:t>Treatment start date between -30 and 275 days from diagnosis date</w:t>
            </w:r>
          </w:p>
        </w:tc>
      </w:tr>
      <w:tr w:rsidR="000C5842" w:rsidRPr="009F3C46" w14:paraId="037E1ADE" w14:textId="77777777" w:rsidTr="00A11501">
        <w:trPr>
          <w:cantSplit/>
        </w:trPr>
        <w:tc>
          <w:tcPr>
            <w:tcW w:w="1219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0E00671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lastRenderedPageBreak/>
              <w:t>8iii</w:t>
            </w:r>
          </w:p>
        </w:tc>
        <w:tc>
          <w:tcPr>
            <w:tcW w:w="127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D640C8B" w14:textId="774AC487" w:rsidR="000C5842" w:rsidRPr="00745218" w:rsidRDefault="000C584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Proportion of people with lung cancer receiving concurrent chemo</w:t>
            </w:r>
            <w:r w:rsidR="00A02393">
              <w:rPr>
                <w:sz w:val="20"/>
                <w:szCs w:val="22"/>
              </w:rPr>
              <w:t>-</w:t>
            </w:r>
            <w:r w:rsidRPr="00745218">
              <w:rPr>
                <w:sz w:val="20"/>
                <w:szCs w:val="22"/>
              </w:rPr>
              <w:t>radiation</w:t>
            </w:r>
          </w:p>
        </w:tc>
        <w:tc>
          <w:tcPr>
            <w:tcW w:w="1616" w:type="dxa"/>
            <w:gridSpan w:val="2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242151F" w14:textId="77777777" w:rsidR="000C5842" w:rsidRPr="00745218" w:rsidRDefault="000C5842" w:rsidP="006418C8">
            <w:pPr>
              <w:pStyle w:val="TableText"/>
              <w:ind w:right="28"/>
              <w:rPr>
                <w:spacing w:val="-2"/>
                <w:sz w:val="20"/>
                <w:szCs w:val="22"/>
              </w:rPr>
            </w:pPr>
            <w:r w:rsidRPr="00745218">
              <w:rPr>
                <w:spacing w:val="-2"/>
                <w:sz w:val="20"/>
                <w:szCs w:val="22"/>
              </w:rPr>
              <w:t>Chemoradiation</w:t>
            </w:r>
          </w:p>
        </w:tc>
        <w:tc>
          <w:tcPr>
            <w:tcW w:w="3969" w:type="dxa"/>
            <w:gridSpan w:val="2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C31444B" w14:textId="5F429CA1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 xml:space="preserve">From ROC </w:t>
            </w:r>
            <w:r w:rsidR="003605F0" w:rsidRPr="00745218">
              <w:rPr>
                <w:sz w:val="20"/>
                <w:szCs w:val="22"/>
              </w:rPr>
              <w:t>data set</w:t>
            </w:r>
            <w:r w:rsidRPr="00745218">
              <w:rPr>
                <w:sz w:val="20"/>
                <w:szCs w:val="22"/>
              </w:rPr>
              <w:t>, include patients with:</w:t>
            </w:r>
          </w:p>
          <w:p w14:paraId="2915B8A8" w14:textId="5607BD8B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a.</w:t>
            </w:r>
            <w:r w:rsidRPr="00745218">
              <w:rPr>
                <w:sz w:val="20"/>
                <w:szCs w:val="22"/>
              </w:rPr>
              <w:tab/>
            </w:r>
            <w:proofErr w:type="spellStart"/>
            <w:r w:rsidRPr="00745218">
              <w:rPr>
                <w:sz w:val="20"/>
                <w:szCs w:val="22"/>
              </w:rPr>
              <w:t>treatment_occurrence</w:t>
            </w:r>
            <w:proofErr w:type="spellEnd"/>
            <w:r w:rsidRPr="00745218">
              <w:rPr>
                <w:sz w:val="20"/>
                <w:szCs w:val="22"/>
              </w:rPr>
              <w:t xml:space="preserve"> = </w:t>
            </w:r>
            <w:r w:rsidR="0021519C">
              <w:rPr>
                <w:sz w:val="20"/>
                <w:szCs w:val="22"/>
              </w:rPr>
              <w:t>‘</w:t>
            </w:r>
            <w:r w:rsidRPr="00745218">
              <w:rPr>
                <w:sz w:val="20"/>
                <w:szCs w:val="22"/>
              </w:rPr>
              <w:t>First Treatment</w:t>
            </w:r>
            <w:r w:rsidR="0021519C">
              <w:rPr>
                <w:sz w:val="20"/>
                <w:szCs w:val="22"/>
              </w:rPr>
              <w:t>’</w:t>
            </w:r>
          </w:p>
          <w:p w14:paraId="4159BC7A" w14:textId="76BD30CB" w:rsidR="000C5842" w:rsidRPr="00745218" w:rsidRDefault="000C5842" w:rsidP="006418C8">
            <w:pPr>
              <w:pStyle w:val="TableText"/>
              <w:ind w:left="284" w:hanging="284"/>
              <w:rPr>
                <w:spacing w:val="-2"/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b.</w:t>
            </w:r>
            <w:r w:rsidRPr="00745218">
              <w:rPr>
                <w:sz w:val="20"/>
                <w:szCs w:val="22"/>
              </w:rPr>
              <w:tab/>
            </w:r>
            <w:r w:rsidRPr="00745218">
              <w:rPr>
                <w:spacing w:val="-2"/>
                <w:sz w:val="20"/>
                <w:szCs w:val="22"/>
              </w:rPr>
              <w:t>clinical_code_icd10_am8 like (</w:t>
            </w:r>
            <w:r w:rsidR="0021519C">
              <w:rPr>
                <w:spacing w:val="-2"/>
                <w:sz w:val="20"/>
                <w:szCs w:val="22"/>
              </w:rPr>
              <w:t>‘</w:t>
            </w:r>
            <w:r w:rsidRPr="00745218">
              <w:rPr>
                <w:spacing w:val="-2"/>
                <w:sz w:val="20"/>
                <w:szCs w:val="22"/>
              </w:rPr>
              <w:t>C33%</w:t>
            </w:r>
            <w:r w:rsidR="0021519C">
              <w:rPr>
                <w:spacing w:val="-2"/>
                <w:sz w:val="20"/>
                <w:szCs w:val="22"/>
              </w:rPr>
              <w:t>’</w:t>
            </w:r>
            <w:r w:rsidRPr="00745218">
              <w:rPr>
                <w:spacing w:val="-2"/>
                <w:sz w:val="20"/>
                <w:szCs w:val="22"/>
              </w:rPr>
              <w:t xml:space="preserve">, </w:t>
            </w:r>
            <w:r w:rsidR="0021519C">
              <w:rPr>
                <w:spacing w:val="-2"/>
                <w:sz w:val="20"/>
                <w:szCs w:val="22"/>
              </w:rPr>
              <w:t>‘</w:t>
            </w:r>
            <w:r w:rsidRPr="00745218">
              <w:rPr>
                <w:spacing w:val="-2"/>
                <w:sz w:val="20"/>
                <w:szCs w:val="22"/>
              </w:rPr>
              <w:t>C34%</w:t>
            </w:r>
            <w:r w:rsidR="0021519C">
              <w:rPr>
                <w:spacing w:val="-2"/>
                <w:sz w:val="20"/>
                <w:szCs w:val="22"/>
              </w:rPr>
              <w:t>’</w:t>
            </w:r>
            <w:r w:rsidRPr="00745218">
              <w:rPr>
                <w:spacing w:val="-2"/>
                <w:sz w:val="20"/>
                <w:szCs w:val="22"/>
              </w:rPr>
              <w:t>)</w:t>
            </w:r>
          </w:p>
          <w:p w14:paraId="2AA07E0C" w14:textId="77777777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c.</w:t>
            </w:r>
            <w:r w:rsidRPr="00745218">
              <w:rPr>
                <w:sz w:val="20"/>
                <w:szCs w:val="22"/>
              </w:rPr>
              <w:tab/>
              <w:t>Treatment start date between -30 and 275 days from diagnosis date</w:t>
            </w:r>
          </w:p>
          <w:p w14:paraId="6A105126" w14:textId="77777777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AND</w:t>
            </w:r>
          </w:p>
          <w:p w14:paraId="0F0600E4" w14:textId="5305C279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 xml:space="preserve">From PHARMS </w:t>
            </w:r>
            <w:r w:rsidR="003605F0" w:rsidRPr="00745218">
              <w:rPr>
                <w:sz w:val="20"/>
                <w:szCs w:val="22"/>
              </w:rPr>
              <w:t>data set</w:t>
            </w:r>
            <w:r w:rsidRPr="00745218">
              <w:rPr>
                <w:sz w:val="20"/>
                <w:szCs w:val="22"/>
              </w:rPr>
              <w:t>, include patients with:</w:t>
            </w:r>
          </w:p>
          <w:p w14:paraId="745CD562" w14:textId="77777777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d.</w:t>
            </w:r>
            <w:r w:rsidRPr="00745218">
              <w:rPr>
                <w:sz w:val="20"/>
                <w:szCs w:val="22"/>
              </w:rPr>
              <w:tab/>
              <w:t>Drugs with chemical ID 3826, 3825, 2433, 3847, 3811, 3815, 3834, 3842, 3816, 4088, 3966, 3916, 1369, 3813, 2319, 2320</w:t>
            </w:r>
          </w:p>
          <w:p w14:paraId="28731766" w14:textId="77777777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AND</w:t>
            </w:r>
          </w:p>
          <w:p w14:paraId="62557533" w14:textId="77777777" w:rsidR="000C5842" w:rsidRPr="00745218" w:rsidRDefault="000C5842" w:rsidP="006418C8">
            <w:pPr>
              <w:pStyle w:val="TableText"/>
              <w:ind w:left="284" w:hanging="284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e.</w:t>
            </w:r>
            <w:r w:rsidRPr="00745218">
              <w:rPr>
                <w:sz w:val="20"/>
                <w:szCs w:val="22"/>
              </w:rPr>
              <w:tab/>
              <w:t xml:space="preserve">PHARMS date of dispensing between ROC </w:t>
            </w:r>
            <w:proofErr w:type="gramStart"/>
            <w:r w:rsidRPr="00745218">
              <w:rPr>
                <w:sz w:val="20"/>
                <w:szCs w:val="22"/>
              </w:rPr>
              <w:t>start</w:t>
            </w:r>
            <w:proofErr w:type="gramEnd"/>
            <w:r w:rsidRPr="00745218">
              <w:rPr>
                <w:sz w:val="20"/>
                <w:szCs w:val="22"/>
              </w:rPr>
              <w:t xml:space="preserve"> date and ROC end date</w:t>
            </w:r>
          </w:p>
        </w:tc>
      </w:tr>
    </w:tbl>
    <w:p w14:paraId="0D5E418E" w14:textId="77777777" w:rsidR="000C5842" w:rsidRDefault="000C5842" w:rsidP="000C5842">
      <w:pPr>
        <w:pStyle w:val="Heading2"/>
      </w:pPr>
      <w:bookmarkStart w:id="64" w:name="_Toc157426302"/>
      <w:bookmarkStart w:id="65" w:name="_Toc199154032"/>
      <w:r w:rsidRPr="009F3C46">
        <w:t>Chemotherapy drug codes and names</w:t>
      </w:r>
      <w:bookmarkEnd w:id="64"/>
      <w:bookmarkEnd w:id="65"/>
    </w:p>
    <w:tbl>
      <w:tblPr>
        <w:tblW w:w="0" w:type="auto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2920"/>
      </w:tblGrid>
      <w:tr w:rsidR="000C5842" w:rsidRPr="004911BF" w14:paraId="5B0851D7" w14:textId="77777777" w:rsidTr="00C960DB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C2D9BA"/>
            <w:vAlign w:val="center"/>
          </w:tcPr>
          <w:p w14:paraId="7405A2D9" w14:textId="77777777" w:rsidR="000C5842" w:rsidRPr="00745218" w:rsidRDefault="000C5842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Chemical ID</w:t>
            </w:r>
          </w:p>
        </w:tc>
        <w:tc>
          <w:tcPr>
            <w:tcW w:w="2920" w:type="dxa"/>
            <w:tcBorders>
              <w:top w:val="nil"/>
              <w:bottom w:val="nil"/>
            </w:tcBorders>
            <w:shd w:val="clear" w:color="auto" w:fill="C2D9BA"/>
            <w:vAlign w:val="center"/>
          </w:tcPr>
          <w:p w14:paraId="17455CDD" w14:textId="77777777" w:rsidR="000C5842" w:rsidRPr="00745218" w:rsidRDefault="000C5842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Chemical name</w:t>
            </w:r>
          </w:p>
        </w:tc>
      </w:tr>
      <w:tr w:rsidR="000C5842" w:rsidRPr="009F3C46" w14:paraId="0D33BEC1" w14:textId="77777777" w:rsidTr="00C960DB">
        <w:trPr>
          <w:cantSplit/>
        </w:trPr>
        <w:tc>
          <w:tcPr>
            <w:tcW w:w="1701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93890DA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3826</w:t>
            </w:r>
          </w:p>
        </w:tc>
        <w:tc>
          <w:tcPr>
            <w:tcW w:w="2920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A19DCAD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Cisplatin</w:t>
            </w:r>
          </w:p>
        </w:tc>
      </w:tr>
      <w:tr w:rsidR="000C5842" w:rsidRPr="009F3C46" w14:paraId="15D7A9B0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529A6CA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3825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9F06174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Carboplatin</w:t>
            </w:r>
          </w:p>
        </w:tc>
      </w:tr>
      <w:tr w:rsidR="000C5842" w:rsidRPr="009F3C46" w14:paraId="62D1BE31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D9572DF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2433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96495C0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Etoposide</w:t>
            </w:r>
          </w:p>
        </w:tc>
      </w:tr>
      <w:tr w:rsidR="000C5842" w:rsidRPr="009F3C46" w14:paraId="09A6F011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37A36AB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3847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29001EF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Etoposide phosphate</w:t>
            </w:r>
          </w:p>
        </w:tc>
      </w:tr>
      <w:tr w:rsidR="000C5842" w:rsidRPr="009F3C46" w14:paraId="3EA4820D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4545F2A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3811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3D3C7CB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Irinotecan hydrochloride</w:t>
            </w:r>
          </w:p>
        </w:tc>
      </w:tr>
      <w:tr w:rsidR="000C5842" w:rsidRPr="009F3C46" w14:paraId="54267731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81DF541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3815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05691DC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Paclitaxel</w:t>
            </w:r>
          </w:p>
        </w:tc>
      </w:tr>
      <w:tr w:rsidR="000C5842" w:rsidRPr="009F3C46" w14:paraId="5F9368ED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2B77D92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3834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4594406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Docetaxel</w:t>
            </w:r>
          </w:p>
        </w:tc>
      </w:tr>
      <w:tr w:rsidR="000C5842" w:rsidRPr="009F3C46" w14:paraId="5AB309B0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52D48A1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3842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5481DFC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Gemcitabine hydrochloride</w:t>
            </w:r>
          </w:p>
        </w:tc>
      </w:tr>
      <w:tr w:rsidR="000C5842" w:rsidRPr="009F3C46" w14:paraId="6A1755DF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187872C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3816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7595B7A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Vinorelbine</w:t>
            </w:r>
          </w:p>
        </w:tc>
      </w:tr>
      <w:tr w:rsidR="000C5842" w:rsidRPr="009F3C46" w14:paraId="47E5BCC2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C464433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4088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EB3197D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Pemetrexed</w:t>
            </w:r>
          </w:p>
        </w:tc>
      </w:tr>
      <w:tr w:rsidR="000C5842" w:rsidRPr="009F3C46" w14:paraId="2C0CF0EF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3872AFA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3966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388A41F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Gefitinib</w:t>
            </w:r>
          </w:p>
        </w:tc>
      </w:tr>
      <w:tr w:rsidR="000C5842" w:rsidRPr="009F3C46" w14:paraId="7FDA0EA5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783D918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3916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82C2025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Erlotinib hydrochloride</w:t>
            </w:r>
          </w:p>
        </w:tc>
      </w:tr>
      <w:tr w:rsidR="000C5842" w:rsidRPr="009F3C46" w14:paraId="002D9F4D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B70BCA9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1369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F028ED0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Cyclophosphamide</w:t>
            </w:r>
          </w:p>
        </w:tc>
      </w:tr>
      <w:tr w:rsidR="000C5842" w:rsidRPr="009F3C46" w14:paraId="0DDF159F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145095D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3813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0851E11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Doxorubicin</w:t>
            </w:r>
          </w:p>
        </w:tc>
      </w:tr>
      <w:tr w:rsidR="000C5842" w:rsidRPr="009F3C46" w14:paraId="0D86A0A9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24D2504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2319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491EEE6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Vinblastine sulphate</w:t>
            </w:r>
          </w:p>
        </w:tc>
      </w:tr>
      <w:tr w:rsidR="000C5842" w:rsidRPr="009F3C46" w14:paraId="50B70FBE" w14:textId="77777777" w:rsidTr="00C960DB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0CE223B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2320</w:t>
            </w:r>
          </w:p>
        </w:tc>
        <w:tc>
          <w:tcPr>
            <w:tcW w:w="292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F03D2B3" w14:textId="77777777" w:rsidR="000C5842" w:rsidRPr="00745218" w:rsidRDefault="000C5842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Vincristine sulphate</w:t>
            </w:r>
          </w:p>
        </w:tc>
      </w:tr>
    </w:tbl>
    <w:p w14:paraId="60193666" w14:textId="77777777" w:rsidR="002B67C6" w:rsidRDefault="002B67C6" w:rsidP="00A004F0">
      <w:pPr>
        <w:sectPr w:rsidR="002B67C6" w:rsidSect="007E0096">
          <w:footerReference w:type="even" r:id="rId43"/>
          <w:footerReference w:type="default" r:id="rId44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5C4B32BB" w14:textId="305900C8" w:rsidR="002A587C" w:rsidRDefault="0021676B" w:rsidP="00A004F0">
      <w:pPr>
        <w:sectPr w:rsidR="002A587C" w:rsidSect="007E0096">
          <w:footerReference w:type="default" r:id="rId45"/>
          <w:pgSz w:w="16834" w:h="11907" w:orient="landscape" w:code="9"/>
          <w:pgMar w:top="1843" w:right="1418" w:bottom="1701" w:left="1134" w:header="284" w:footer="425" w:gutter="284"/>
          <w:cols w:space="720"/>
          <w:docGrid w:linePitch="286"/>
        </w:sectPr>
      </w:pPr>
      <w:r w:rsidRPr="0021676B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5" behindDoc="0" locked="0" layoutInCell="1" allowOverlap="1" wp14:anchorId="617FC681" wp14:editId="316B3870">
                <wp:simplePos x="0" y="0"/>
                <wp:positionH relativeFrom="page">
                  <wp:align>center</wp:align>
                </wp:positionH>
                <wp:positionV relativeFrom="paragraph">
                  <wp:posOffset>-221421</wp:posOffset>
                </wp:positionV>
                <wp:extent cx="9977755" cy="4620260"/>
                <wp:effectExtent l="38100" t="38100" r="118745" b="123190"/>
                <wp:wrapNone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CCBBB0-DD08-EDFD-6EA2-931A61643B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7755" cy="4620260"/>
                          <a:chOff x="0" y="0"/>
                          <a:chExt cx="11035402" cy="5506494"/>
                        </a:xfrm>
                      </wpg:grpSpPr>
                      <wps:wsp>
                        <wps:cNvPr id="1834087792" name="Rounded Rectangle 4"/>
                        <wps:cNvSpPr/>
                        <wps:spPr>
                          <a:xfrm>
                            <a:off x="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rgbClr val="C2D9BA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0FA8F5" w14:textId="77777777" w:rsidR="0021676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2C463B"/>
                                  <w:kern w:val="24"/>
                                </w:rPr>
                              </w:pPr>
                              <w:r>
                                <w:rPr>
                                  <w:rFonts w:cs="Segoe UI"/>
                                  <w:color w:val="2C463B"/>
                                  <w:kern w:val="24"/>
                                </w:rPr>
                                <w:t>1. First diagnosis of lung cancer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73297239" name="Rounded Rectangle 5"/>
                        <wps:cNvSpPr/>
                        <wps:spPr>
                          <a:xfrm>
                            <a:off x="418427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rgbClr val="2C463B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D1B492" w14:textId="77777777" w:rsidR="0021676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</w:pPr>
                              <w:r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85418228" name="Rounded Rectangle 6"/>
                        <wps:cNvSpPr/>
                        <wps:spPr>
                          <a:xfrm>
                            <a:off x="4184270" y="332790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rgbClr val="2C463B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08F84B" w14:textId="77777777" w:rsidR="0021676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</w:pPr>
                              <w:r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12090935" name="Rounded Rectangle 7"/>
                        <wps:cNvSpPr/>
                        <wps:spPr>
                          <a:xfrm>
                            <a:off x="2342622" y="4896542"/>
                            <a:ext cx="1221774" cy="575138"/>
                          </a:xfrm>
                          <a:prstGeom prst="roundRect">
                            <a:avLst/>
                          </a:prstGeom>
                          <a:solidFill>
                            <a:srgbClr val="2C463B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2A1203" w14:textId="77777777" w:rsidR="0021676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</w:pPr>
                              <w:r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25838235" name="Rounded Rectangle 8"/>
                        <wps:cNvSpPr/>
                        <wps:spPr>
                          <a:xfrm>
                            <a:off x="2342622" y="4284476"/>
                            <a:ext cx="1221774" cy="504056"/>
                          </a:xfrm>
                          <a:prstGeom prst="roundRect">
                            <a:avLst/>
                          </a:prstGeom>
                          <a:solidFill>
                            <a:srgbClr val="2C463B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01E2D8" w14:textId="77777777" w:rsidR="0021676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</w:pPr>
                              <w:r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974887412" name="Group 974887412"/>
                        <wpg:cNvGrpSpPr/>
                        <wpg:grpSpPr>
                          <a:xfrm>
                            <a:off x="2088232" y="0"/>
                            <a:ext cx="1620180" cy="972108"/>
                            <a:chOff x="2088232" y="0"/>
                            <a:chExt cx="1620180" cy="972108"/>
                          </a:xfrm>
                        </wpg:grpSpPr>
                        <wps:wsp>
                          <wps:cNvPr id="1537632895" name="Diamond 1537632895"/>
                          <wps:cNvSpPr/>
                          <wps:spPr>
                            <a:xfrm>
                              <a:off x="2088232" y="0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rgbClr val="C2D9BA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74537297" name="TextBox 10"/>
                          <wps:cNvSpPr txBox="1"/>
                          <wps:spPr>
                            <a:xfrm>
                              <a:off x="2232173" y="347529"/>
                              <a:ext cx="133223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684591" w14:textId="77777777" w:rsidR="0021676B" w:rsidRDefault="0021676B" w:rsidP="0021676B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2. Excluded case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619189110" name="Group 1619189110"/>
                        <wpg:cNvGrpSpPr/>
                        <wpg:grpSpPr>
                          <a:xfrm>
                            <a:off x="50647" y="1626851"/>
                            <a:ext cx="1620180" cy="972108"/>
                            <a:chOff x="50647" y="1626851"/>
                            <a:chExt cx="1620180" cy="972108"/>
                          </a:xfrm>
                        </wpg:grpSpPr>
                        <wps:wsp>
                          <wps:cNvPr id="2065764407" name="Diamond 2065764407"/>
                          <wps:cNvSpPr/>
                          <wps:spPr>
                            <a:xfrm>
                              <a:off x="50647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rgbClr val="C2D9BA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12292184" name="TextBox 12"/>
                          <wps:cNvSpPr txBox="1"/>
                          <wps:spPr>
                            <a:xfrm>
                              <a:off x="193011" y="1902985"/>
                              <a:ext cx="1332229" cy="5036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41C85B" w14:textId="77777777" w:rsidR="0021676B" w:rsidRDefault="0021676B" w:rsidP="0021676B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3. Diagnosis date in range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560749897" name="Group 1560749897"/>
                        <wpg:cNvGrpSpPr/>
                        <wpg:grpSpPr>
                          <a:xfrm>
                            <a:off x="2088163" y="1626851"/>
                            <a:ext cx="1620520" cy="972108"/>
                            <a:chOff x="2088163" y="1626851"/>
                            <a:chExt cx="1620520" cy="972108"/>
                          </a:xfrm>
                        </wpg:grpSpPr>
                        <wps:wsp>
                          <wps:cNvPr id="1908578645" name="Diamond 1908578645"/>
                          <wps:cNvSpPr/>
                          <wps:spPr>
                            <a:xfrm>
                              <a:off x="2088233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rgbClr val="C2D9BA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67683258" name="TextBox 14"/>
                          <wps:cNvSpPr txBox="1"/>
                          <wps:spPr>
                            <a:xfrm>
                              <a:off x="2088163" y="1974259"/>
                              <a:ext cx="162052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B02E7D" w14:textId="77777777" w:rsidR="0021676B" w:rsidRDefault="0021676B" w:rsidP="0021676B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4. Male or female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613684224" name="Group 613684224"/>
                        <wpg:cNvGrpSpPr/>
                        <wpg:grpSpPr>
                          <a:xfrm>
                            <a:off x="4184270" y="1626851"/>
                            <a:ext cx="1620180" cy="972108"/>
                            <a:chOff x="4184270" y="1626851"/>
                            <a:chExt cx="1620180" cy="972108"/>
                          </a:xfrm>
                        </wpg:grpSpPr>
                        <wps:wsp>
                          <wps:cNvPr id="252385254" name="Diamond 252385254"/>
                          <wps:cNvSpPr/>
                          <wps:spPr>
                            <a:xfrm>
                              <a:off x="4184270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rgbClr val="C2D9BA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27116941" name="TextBox 16"/>
                          <wps:cNvSpPr txBox="1"/>
                          <wps:spPr>
                            <a:xfrm>
                              <a:off x="4328140" y="1923960"/>
                              <a:ext cx="1332229" cy="51672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F44CAC" w14:textId="77777777" w:rsidR="0021676B" w:rsidRDefault="0021676B" w:rsidP="0021676B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5. Adult 18 years and over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72267984" name="Group 272267984"/>
                        <wpg:cNvGrpSpPr/>
                        <wpg:grpSpPr>
                          <a:xfrm>
                            <a:off x="6264696" y="1626851"/>
                            <a:ext cx="1620180" cy="972108"/>
                            <a:chOff x="6264696" y="1626851"/>
                            <a:chExt cx="1620180" cy="972108"/>
                          </a:xfrm>
                        </wpg:grpSpPr>
                        <wps:wsp>
                          <wps:cNvPr id="1101650048" name="Diamond 1101650048"/>
                          <wps:cNvSpPr/>
                          <wps:spPr>
                            <a:xfrm>
                              <a:off x="6264696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rgbClr val="C2D9BA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95513448" name="TextBox 18"/>
                          <wps:cNvSpPr txBox="1"/>
                          <wps:spPr>
                            <a:xfrm>
                              <a:off x="6397349" y="1965293"/>
                              <a:ext cx="1331595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2E4578" w14:textId="77777777" w:rsidR="0021676B" w:rsidRDefault="0021676B" w:rsidP="0021676B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6. Invasive tumour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80049519" name="Group 780049519"/>
                        <wpg:cNvGrpSpPr/>
                        <wpg:grpSpPr>
                          <a:xfrm>
                            <a:off x="8352928" y="1626851"/>
                            <a:ext cx="1620180" cy="972108"/>
                            <a:chOff x="8352928" y="1626851"/>
                            <a:chExt cx="1620180" cy="972108"/>
                          </a:xfrm>
                        </wpg:grpSpPr>
                        <wps:wsp>
                          <wps:cNvPr id="627834113" name="Diamond 627834113"/>
                          <wps:cNvSpPr/>
                          <wps:spPr>
                            <a:xfrm>
                              <a:off x="8352928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rgbClr val="C2D9BA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90836231" name="TextBox 20"/>
                          <wps:cNvSpPr txBox="1"/>
                          <wps:spPr>
                            <a:xfrm>
                              <a:off x="8517728" y="1644630"/>
                              <a:ext cx="1331595" cy="8528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2BBE0B" w14:textId="77777777" w:rsidR="0021676B" w:rsidRPr="00CF62C3" w:rsidRDefault="0021676B" w:rsidP="0021676B">
                                <w:pPr>
                                  <w:jc w:val="center"/>
                                  <w:rPr>
                                    <w:rFonts w:cs="Segoe UI"/>
                                    <w:color w:val="2C463B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CF62C3">
                                  <w:rPr>
                                    <w:rFonts w:cs="Segoe UI"/>
                                    <w:color w:val="2C463B"/>
                                    <w:kern w:val="24"/>
                                    <w:sz w:val="18"/>
                                    <w:szCs w:val="18"/>
                                  </w:rPr>
                                  <w:t>7.</w:t>
                                </w:r>
                                <w:r w:rsidRPr="00CF62C3">
                                  <w:rPr>
                                    <w:rFonts w:cs="Segoe UI"/>
                                    <w:color w:val="2C463B"/>
                                    <w:kern w:val="24"/>
                                    <w:sz w:val="18"/>
                                    <w:szCs w:val="18"/>
                                  </w:rPr>
                                  <w:br/>
                                  <w:t>Non-small cell</w:t>
                                </w:r>
                                <w:r w:rsidRPr="00CF62C3">
                                  <w:rPr>
                                    <w:rFonts w:cs="Segoe UI"/>
                                    <w:color w:val="2C463B"/>
                                    <w:kern w:val="24"/>
                                    <w:sz w:val="18"/>
                                    <w:szCs w:val="18"/>
                                  </w:rPr>
                                  <w:br/>
                                  <w:t>or small cell lung cancer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44229986" name="Group 1744229986"/>
                        <wpg:cNvGrpSpPr/>
                        <wpg:grpSpPr>
                          <a:xfrm>
                            <a:off x="73910" y="4248472"/>
                            <a:ext cx="1618279" cy="1198721"/>
                            <a:chOff x="73910" y="4248472"/>
                            <a:chExt cx="1618279" cy="1198721"/>
                          </a:xfrm>
                        </wpg:grpSpPr>
                        <wps:wsp>
                          <wps:cNvPr id="153675321" name="Diamond 153675321"/>
                          <wps:cNvSpPr/>
                          <wps:spPr>
                            <a:xfrm>
                              <a:off x="73910" y="4248472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rgbClr val="C2D9BA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85047630" name="TextBox 22"/>
                          <wps:cNvSpPr txBox="1"/>
                          <wps:spPr>
                            <a:xfrm>
                              <a:off x="216968" y="4464164"/>
                              <a:ext cx="1331595" cy="71236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26A7B4" w14:textId="77777777" w:rsidR="0021676B" w:rsidRDefault="0021676B" w:rsidP="0021676B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8i.</w:t>
                                </w:r>
                                <w:r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Radiation treatment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081603895" name="Straight Arrow Connector 1081603895"/>
                        <wps:cNvCnPr/>
                        <wps:spPr>
                          <a:xfrm>
                            <a:off x="1620180" y="486054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2242342" name="Straight Arrow Connector 1402242342"/>
                        <wps:cNvCnPr>
                          <a:stCxn id="1537632895" idx="3"/>
                          <a:endCxn id="1873297239" idx="1"/>
                        </wps:cNvCnPr>
                        <wps:spPr>
                          <a:xfrm>
                            <a:off x="3708412" y="486054"/>
                            <a:ext cx="475858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7610533" name="TextBox 30"/>
                        <wps:cNvSpPr txBox="1"/>
                        <wps:spPr>
                          <a:xfrm>
                            <a:off x="1656127" y="255766"/>
                            <a:ext cx="406633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FC7A09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5554154" name="TextBox 31"/>
                        <wps:cNvSpPr txBox="1"/>
                        <wps:spPr>
                          <a:xfrm>
                            <a:off x="3735151" y="268895"/>
                            <a:ext cx="43251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E27659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88771362" name="Elbow Connector 34"/>
                        <wps:cNvCnPr>
                          <a:stCxn id="1537632895" idx="2"/>
                          <a:endCxn id="2065764407" idx="0"/>
                        </wps:cNvCnPr>
                        <wps:spPr>
                          <a:xfrm rot="5400000">
                            <a:off x="1552159" y="280687"/>
                            <a:ext cx="654743" cy="2037585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7945662" name="TextBox 36"/>
                        <wps:cNvSpPr txBox="1"/>
                        <wps:spPr>
                          <a:xfrm>
                            <a:off x="1656128" y="108004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E30E53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65325424" name="Straight Arrow Connector 1665325424"/>
                        <wps:cNvCnPr>
                          <a:stCxn id="2065764407" idx="3"/>
                          <a:endCxn id="667683258" idx="1"/>
                        </wps:cNvCnPr>
                        <wps:spPr>
                          <a:xfrm flipV="1">
                            <a:off x="1670827" y="2097517"/>
                            <a:ext cx="417406" cy="15388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4968681" name="Straight Arrow Connector 374968681"/>
                        <wps:cNvCnPr>
                          <a:stCxn id="1908578645" idx="3"/>
                          <a:endCxn id="252385254" idx="1"/>
                        </wps:cNvCnPr>
                        <wps:spPr>
                          <a:xfrm>
                            <a:off x="3708413" y="2112905"/>
                            <a:ext cx="475857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7872206" name="Straight Arrow Connector 1957872206"/>
                        <wps:cNvCnPr>
                          <a:stCxn id="252385254" idx="3"/>
                          <a:endCxn id="1101650048" idx="1"/>
                        </wps:cNvCnPr>
                        <wps:spPr>
                          <a:xfrm>
                            <a:off x="5804450" y="2112905"/>
                            <a:ext cx="460246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479715" name="Straight Arrow Connector 114479715"/>
                        <wps:cNvCnPr>
                          <a:stCxn id="1101650048" idx="3"/>
                          <a:endCxn id="627834113" idx="1"/>
                        </wps:cNvCnPr>
                        <wps:spPr>
                          <a:xfrm>
                            <a:off x="7884876" y="2112905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1674760" name="TextBox 56"/>
                        <wps:cNvSpPr txBox="1"/>
                        <wps:spPr>
                          <a:xfrm>
                            <a:off x="1692132" y="1902985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A93F65" w14:textId="77777777" w:rsidR="0021676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08550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34592347" name="TextBox 57"/>
                        <wps:cNvSpPr txBox="1"/>
                        <wps:spPr>
                          <a:xfrm>
                            <a:off x="3723897" y="1902985"/>
                            <a:ext cx="416348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F1FD35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41481727" name="TextBox 58"/>
                        <wps:cNvSpPr txBox="1"/>
                        <wps:spPr>
                          <a:xfrm>
                            <a:off x="5812059" y="1902985"/>
                            <a:ext cx="452636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8B82F0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87118105" name="TextBox 59"/>
                        <wps:cNvSpPr txBox="1"/>
                        <wps:spPr>
                          <a:xfrm>
                            <a:off x="7899290" y="1902985"/>
                            <a:ext cx="402018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2B233A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68104638" name="Straight Arrow Connector 2068104638"/>
                        <wps:cNvCnPr>
                          <a:stCxn id="252385254" idx="2"/>
                          <a:endCxn id="1585418228" idx="0"/>
                        </wps:cNvCnPr>
                        <wps:spPr>
                          <a:xfrm>
                            <a:off x="4994360" y="2598959"/>
                            <a:ext cx="0" cy="72894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7446214" name="Elbow Connector 65"/>
                        <wps:cNvCnPr>
                          <a:stCxn id="2065764407" idx="2"/>
                          <a:endCxn id="1585418228" idx="0"/>
                        </wps:cNvCnPr>
                        <wps:spPr>
                          <a:xfrm rot="16200000" flipH="1">
                            <a:off x="2563075" y="896620"/>
                            <a:ext cx="728947" cy="4133623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7188858" name="Elbow Connector 68"/>
                        <wps:cNvCnPr>
                          <a:stCxn id="1908578645" idx="2"/>
                          <a:endCxn id="1585418228" idx="0"/>
                        </wps:cNvCnPr>
                        <wps:spPr>
                          <a:xfrm rot="16200000" flipH="1">
                            <a:off x="3581868" y="1915413"/>
                            <a:ext cx="728947" cy="2096037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5416723" name="Elbow Connector 71"/>
                        <wps:cNvCnPr>
                          <a:stCxn id="1101650048" idx="2"/>
                          <a:endCxn id="1585418228" idx="0"/>
                        </wps:cNvCnPr>
                        <wps:spPr>
                          <a:xfrm rot="5400000">
                            <a:off x="5670100" y="1923219"/>
                            <a:ext cx="728947" cy="2080426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5533682" name="Elbow Connector 74"/>
                        <wps:cNvCnPr>
                          <a:stCxn id="627834113" idx="2"/>
                          <a:endCxn id="1585418228" idx="0"/>
                        </wps:cNvCnPr>
                        <wps:spPr>
                          <a:xfrm rot="5400000">
                            <a:off x="6714216" y="879103"/>
                            <a:ext cx="728947" cy="4168658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5356051" name="TextBox 76"/>
                        <wps:cNvSpPr txBox="1"/>
                        <wps:spPr>
                          <a:xfrm>
                            <a:off x="828064" y="2680215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F35372" w14:textId="77777777" w:rsidR="0021676B" w:rsidRPr="00721C7B" w:rsidRDefault="0021676B" w:rsidP="0008550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70000439" name="TextBox 77"/>
                        <wps:cNvSpPr txBox="1"/>
                        <wps:spPr>
                          <a:xfrm>
                            <a:off x="2880223" y="2680215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D4FB0E" w14:textId="77777777" w:rsidR="0021676B" w:rsidRPr="00721C7B" w:rsidRDefault="0021676B" w:rsidP="0008550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0263833" name="TextBox 78"/>
                        <wps:cNvSpPr txBox="1"/>
                        <wps:spPr>
                          <a:xfrm>
                            <a:off x="4960562" y="2680215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B01C3C" w14:textId="77777777" w:rsidR="0021676B" w:rsidRPr="00721C7B" w:rsidRDefault="0021676B" w:rsidP="0008550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78397793" name="TextBox 79"/>
                        <wps:cNvSpPr txBox="1"/>
                        <wps:spPr>
                          <a:xfrm>
                            <a:off x="7049095" y="2680215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37DC99" w14:textId="77777777" w:rsidR="0021676B" w:rsidRPr="00721C7B" w:rsidRDefault="0021676B" w:rsidP="0008550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17884285" name="TextBox 80"/>
                        <wps:cNvSpPr txBox="1"/>
                        <wps:spPr>
                          <a:xfrm>
                            <a:off x="9144708" y="2680215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16B945" w14:textId="77777777" w:rsidR="0021676B" w:rsidRPr="00721C7B" w:rsidRDefault="0021676B" w:rsidP="0008550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47543042" name="Elbow Connector 83"/>
                        <wps:cNvCnPr>
                          <a:stCxn id="627834113" idx="3"/>
                          <a:endCxn id="153675321" idx="0"/>
                        </wps:cNvCnPr>
                        <wps:spPr>
                          <a:xfrm flipH="1">
                            <a:off x="883050" y="2112905"/>
                            <a:ext cx="9090058" cy="2135567"/>
                          </a:xfrm>
                          <a:prstGeom prst="bentConnector4">
                            <a:avLst>
                              <a:gd name="adj1" fmla="val -2515"/>
                              <a:gd name="adj2" fmla="val 89795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6134197" name="Elbow Connector 88"/>
                        <wps:cNvCnPr>
                          <a:cxnSpLocks/>
                          <a:stCxn id="153675321" idx="3"/>
                          <a:endCxn id="1512090935" idx="1"/>
                        </wps:cNvCnPr>
                        <wps:spPr>
                          <a:xfrm>
                            <a:off x="1692189" y="4847833"/>
                            <a:ext cx="650433" cy="33627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6192108" name="Elbow Connector 91"/>
                        <wps:cNvCnPr>
                          <a:cxnSpLocks/>
                          <a:stCxn id="153675321" idx="3"/>
                          <a:endCxn id="1325838235" idx="1"/>
                        </wps:cNvCnPr>
                        <wps:spPr>
                          <a:xfrm flipV="1">
                            <a:off x="1692189" y="4536504"/>
                            <a:ext cx="650433" cy="31132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2835511" name="TextBox 93"/>
                        <wps:cNvSpPr txBox="1"/>
                        <wps:spPr>
                          <a:xfrm>
                            <a:off x="1925187" y="4312690"/>
                            <a:ext cx="408682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CE3DD2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5964665" name="TextBox 94"/>
                        <wps:cNvSpPr txBox="1"/>
                        <wps:spPr>
                          <a:xfrm>
                            <a:off x="1946512" y="514877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266C24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6720482" name="TextBox 95"/>
                        <wps:cNvSpPr txBox="1"/>
                        <wps:spPr>
                          <a:xfrm>
                            <a:off x="9864764" y="1902985"/>
                            <a:ext cx="431783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0F8C87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234604379" name="Group 1234604379">
                          <a:extLst>
                            <a:ext uri="{FF2B5EF4-FFF2-40B4-BE49-F238E27FC236}">
                              <a16:creationId xmlns:a16="http://schemas.microsoft.com/office/drawing/2014/main" id="{1084C14E-5B12-443F-A2AC-50B145829FC3}"/>
                            </a:ext>
                          </a:extLst>
                        </wpg:cNvPr>
                        <wpg:cNvGrpSpPr/>
                        <wpg:grpSpPr>
                          <a:xfrm>
                            <a:off x="3780420" y="4293923"/>
                            <a:ext cx="1618279" cy="1198721"/>
                            <a:chOff x="3780420" y="4293923"/>
                            <a:chExt cx="1618279" cy="1198721"/>
                          </a:xfrm>
                        </wpg:grpSpPr>
                        <wps:wsp>
                          <wps:cNvPr id="2000318094" name="Diamond 2000318094">
                            <a:extLst>
                              <a:ext uri="{FF2B5EF4-FFF2-40B4-BE49-F238E27FC236}">
                                <a16:creationId xmlns:a16="http://schemas.microsoft.com/office/drawing/2014/main" id="{4814B48A-F2E1-437E-8A35-106711DD06F8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80420" y="4293923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rgbClr val="C2D9BA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90913833" name="TextBox 66">
                            <a:extLst>
                              <a:ext uri="{FF2B5EF4-FFF2-40B4-BE49-F238E27FC236}">
                                <a16:creationId xmlns:a16="http://schemas.microsoft.com/office/drawing/2014/main" id="{B701A1FF-B8DA-470C-B27B-B60FCCC8FDF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23454" y="4396566"/>
                              <a:ext cx="1331595" cy="9048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8EDCA6" w14:textId="77777777" w:rsidR="0021676B" w:rsidRPr="00CF62C3" w:rsidRDefault="0021676B" w:rsidP="0021676B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CF62C3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8ii.</w:t>
                                </w:r>
                                <w:r w:rsidRPr="00CF62C3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br/>
                                  <w:t>Stereotactic ablative radiation therapy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896488240" name="Group 1896488240">
                          <a:extLst>
                            <a:ext uri="{FF2B5EF4-FFF2-40B4-BE49-F238E27FC236}">
                              <a16:creationId xmlns:a16="http://schemas.microsoft.com/office/drawing/2014/main" id="{28A598FB-C8F5-48E1-8475-D1D71CE49413}"/>
                            </a:ext>
                          </a:extLst>
                        </wpg:cNvPr>
                        <wpg:cNvGrpSpPr/>
                        <wpg:grpSpPr>
                          <a:xfrm>
                            <a:off x="7524836" y="4307773"/>
                            <a:ext cx="1618279" cy="1198721"/>
                            <a:chOff x="7524836" y="4307773"/>
                            <a:chExt cx="1618279" cy="1198721"/>
                          </a:xfrm>
                        </wpg:grpSpPr>
                        <wps:wsp>
                          <wps:cNvPr id="855641769" name="Diamond 855641769">
                            <a:extLst>
                              <a:ext uri="{FF2B5EF4-FFF2-40B4-BE49-F238E27FC236}">
                                <a16:creationId xmlns:a16="http://schemas.microsoft.com/office/drawing/2014/main" id="{ED0CF694-68D5-46E3-A040-5BFDCE781395}"/>
                              </a:ext>
                            </a:extLst>
                          </wps:cNvPr>
                          <wps:cNvSpPr/>
                          <wps:spPr>
                            <a:xfrm>
                              <a:off x="7524836" y="4307773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rgbClr val="C2D9BA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3060945" name="TextBox 96">
                            <a:extLst>
                              <a:ext uri="{FF2B5EF4-FFF2-40B4-BE49-F238E27FC236}">
                                <a16:creationId xmlns:a16="http://schemas.microsoft.com/office/drawing/2014/main" id="{4AA76D91-9B39-4D84-A891-97659BBF65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667643" y="4487459"/>
                              <a:ext cx="1332230" cy="7057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B3C2B1" w14:textId="77777777" w:rsidR="0021676B" w:rsidRDefault="0021676B" w:rsidP="0021676B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8iii.</w:t>
                                </w:r>
                                <w:r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Concurrent chemoradiation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883496938" name="Elbow Connector 74">
                          <a:extLst>
                            <a:ext uri="{FF2B5EF4-FFF2-40B4-BE49-F238E27FC236}">
                              <a16:creationId xmlns:a16="http://schemas.microsoft.com/office/drawing/2014/main" id="{D0E694B9-FD72-4169-A364-003EE7F1EC41}"/>
                            </a:ext>
                          </a:extLst>
                        </wps:cNvPr>
                        <wps:cNvCnPr>
                          <a:cxnSpLocks/>
                          <a:endCxn id="2000318094" idx="0"/>
                        </wps:cNvCnPr>
                        <wps:spPr>
                          <a:xfrm rot="10800000" flipV="1">
                            <a:off x="4589560" y="4036005"/>
                            <a:ext cx="5563568" cy="257918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4447496" name="Elbow Connector 74">
                          <a:extLst>
                            <a:ext uri="{FF2B5EF4-FFF2-40B4-BE49-F238E27FC236}">
                              <a16:creationId xmlns:a16="http://schemas.microsoft.com/office/drawing/2014/main" id="{51926FFD-115C-46D7-921D-7403913D7937}"/>
                            </a:ext>
                          </a:extLst>
                        </wps:cNvPr>
                        <wps:cNvCnPr>
                          <a:cxnSpLocks/>
                          <a:stCxn id="627834113" idx="3"/>
                          <a:endCxn id="855641769" idx="0"/>
                        </wps:cNvCnPr>
                        <wps:spPr>
                          <a:xfrm flipH="1">
                            <a:off x="8333976" y="2112905"/>
                            <a:ext cx="1639132" cy="2194868"/>
                          </a:xfrm>
                          <a:prstGeom prst="bentConnector4">
                            <a:avLst>
                              <a:gd name="adj1" fmla="val -13946"/>
                              <a:gd name="adj2" fmla="val 87063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6063649" name="Rounded Rectangle 7">
                          <a:extLst>
                            <a:ext uri="{FF2B5EF4-FFF2-40B4-BE49-F238E27FC236}">
                              <a16:creationId xmlns:a16="http://schemas.microsoft.com/office/drawing/2014/main" id="{6630A7DA-5AC7-4D47-91EB-7C72BB5F0828}"/>
                            </a:ext>
                          </a:extLst>
                        </wps:cNvPr>
                        <wps:cNvSpPr/>
                        <wps:spPr>
                          <a:xfrm>
                            <a:off x="6015029" y="4941002"/>
                            <a:ext cx="1221774" cy="565491"/>
                          </a:xfrm>
                          <a:prstGeom prst="roundRect">
                            <a:avLst/>
                          </a:prstGeom>
                          <a:solidFill>
                            <a:srgbClr val="2C463B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40D9D7" w14:textId="77777777" w:rsidR="0021676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</w:pPr>
                              <w:r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67648785" name="Rounded Rectangle 8">
                          <a:extLst>
                            <a:ext uri="{FF2B5EF4-FFF2-40B4-BE49-F238E27FC236}">
                              <a16:creationId xmlns:a16="http://schemas.microsoft.com/office/drawing/2014/main" id="{6EB29C46-EE2D-4F26-90C8-785EEFD0A307}"/>
                            </a:ext>
                          </a:extLst>
                        </wps:cNvPr>
                        <wps:cNvSpPr/>
                        <wps:spPr>
                          <a:xfrm>
                            <a:off x="6015029" y="4328935"/>
                            <a:ext cx="1221774" cy="504056"/>
                          </a:xfrm>
                          <a:prstGeom prst="roundRect">
                            <a:avLst/>
                          </a:prstGeom>
                          <a:solidFill>
                            <a:srgbClr val="2C463B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F1E944" w14:textId="77777777" w:rsidR="0021676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</w:pPr>
                              <w:r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24126204" name="Elbow Connector 88">
                          <a:extLst>
                            <a:ext uri="{FF2B5EF4-FFF2-40B4-BE49-F238E27FC236}">
                              <a16:creationId xmlns:a16="http://schemas.microsoft.com/office/drawing/2014/main" id="{6A6A9608-EC3E-44CF-BDA7-C637B09872D6}"/>
                            </a:ext>
                          </a:extLst>
                        </wps:cNvPr>
                        <wps:cNvCnPr>
                          <a:cxnSpLocks/>
                          <a:endCxn id="366063649" idx="1"/>
                        </wps:cNvCnPr>
                        <wps:spPr>
                          <a:xfrm>
                            <a:off x="5364596" y="4892292"/>
                            <a:ext cx="650433" cy="331456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2465368" name="Elbow Connector 91">
                          <a:extLst>
                            <a:ext uri="{FF2B5EF4-FFF2-40B4-BE49-F238E27FC236}">
                              <a16:creationId xmlns:a16="http://schemas.microsoft.com/office/drawing/2014/main" id="{744E51E6-4FF1-4A3E-9577-2704E0B622C5}"/>
                            </a:ext>
                          </a:extLst>
                        </wps:cNvPr>
                        <wps:cNvCnPr>
                          <a:cxnSpLocks/>
                          <a:endCxn id="467648785" idx="1"/>
                        </wps:cNvCnPr>
                        <wps:spPr>
                          <a:xfrm flipV="1">
                            <a:off x="5364596" y="4580963"/>
                            <a:ext cx="650433" cy="31132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8480299" name="TextBox 115">
                          <a:extLst>
                            <a:ext uri="{FF2B5EF4-FFF2-40B4-BE49-F238E27FC236}">
                              <a16:creationId xmlns:a16="http://schemas.microsoft.com/office/drawing/2014/main" id="{E50964C8-6562-4A11-BB98-E0CC15E395BA}"/>
                            </a:ext>
                          </a:extLst>
                        </wps:cNvPr>
                        <wps:cNvSpPr txBox="1"/>
                        <wps:spPr>
                          <a:xfrm>
                            <a:off x="5588333" y="4357145"/>
                            <a:ext cx="416166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8EBF94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18587768" name="TextBox 116">
                          <a:extLst>
                            <a:ext uri="{FF2B5EF4-FFF2-40B4-BE49-F238E27FC236}">
                              <a16:creationId xmlns:a16="http://schemas.microsoft.com/office/drawing/2014/main" id="{8C1EA69B-8836-4D89-9F58-6444E96DBDCA}"/>
                            </a:ext>
                          </a:extLst>
                        </wps:cNvPr>
                        <wps:cNvSpPr txBox="1"/>
                        <wps:spPr>
                          <a:xfrm>
                            <a:off x="5618796" y="5193225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585D91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08369169" name="Rounded Rectangle 7">
                          <a:extLst>
                            <a:ext uri="{FF2B5EF4-FFF2-40B4-BE49-F238E27FC236}">
                              <a16:creationId xmlns:a16="http://schemas.microsoft.com/office/drawing/2014/main" id="{6D402E44-DC09-4739-9B6E-3170E6652BBB}"/>
                            </a:ext>
                          </a:extLst>
                        </wps:cNvPr>
                        <wps:cNvSpPr/>
                        <wps:spPr>
                          <a:xfrm>
                            <a:off x="9813628" y="4955843"/>
                            <a:ext cx="1221774" cy="550649"/>
                          </a:xfrm>
                          <a:prstGeom prst="roundRect">
                            <a:avLst/>
                          </a:prstGeom>
                          <a:solidFill>
                            <a:srgbClr val="2C463B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0A647B" w14:textId="77777777" w:rsidR="0021676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</w:pPr>
                              <w:r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82075381" name="Rounded Rectangle 8">
                          <a:extLst>
                            <a:ext uri="{FF2B5EF4-FFF2-40B4-BE49-F238E27FC236}">
                              <a16:creationId xmlns:a16="http://schemas.microsoft.com/office/drawing/2014/main" id="{66FDEB1A-13B5-4D5A-A160-481865F5F2B5}"/>
                            </a:ext>
                          </a:extLst>
                        </wps:cNvPr>
                        <wps:cNvSpPr/>
                        <wps:spPr>
                          <a:xfrm>
                            <a:off x="9813628" y="4343777"/>
                            <a:ext cx="1221774" cy="504056"/>
                          </a:xfrm>
                          <a:prstGeom prst="roundRect">
                            <a:avLst/>
                          </a:prstGeom>
                          <a:solidFill>
                            <a:srgbClr val="2C463B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BDB69A" w14:textId="77777777" w:rsidR="0021676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</w:pPr>
                              <w:r>
                                <w:rPr>
                                  <w:rFonts w:cs="Segoe UI"/>
                                  <w:color w:val="C2D9BA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61728920" name="Elbow Connector 88">
                          <a:extLst>
                            <a:ext uri="{FF2B5EF4-FFF2-40B4-BE49-F238E27FC236}">
                              <a16:creationId xmlns:a16="http://schemas.microsoft.com/office/drawing/2014/main" id="{B2781B70-2EFB-4BFB-8607-11C3519D0848}"/>
                            </a:ext>
                          </a:extLst>
                        </wps:cNvPr>
                        <wps:cNvCnPr>
                          <a:cxnSpLocks/>
                          <a:endCxn id="308369169" idx="1"/>
                        </wps:cNvCnPr>
                        <wps:spPr>
                          <a:xfrm>
                            <a:off x="9163195" y="4907134"/>
                            <a:ext cx="650432" cy="324034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2793684" name="Elbow Connector 91">
                          <a:extLst>
                            <a:ext uri="{FF2B5EF4-FFF2-40B4-BE49-F238E27FC236}">
                              <a16:creationId xmlns:a16="http://schemas.microsoft.com/office/drawing/2014/main" id="{EE3451B3-84AD-416D-9053-06FB92F4A680}"/>
                            </a:ext>
                          </a:extLst>
                        </wps:cNvPr>
                        <wps:cNvCnPr>
                          <a:cxnSpLocks/>
                          <a:endCxn id="882075381" idx="1"/>
                        </wps:cNvCnPr>
                        <wps:spPr>
                          <a:xfrm flipV="1">
                            <a:off x="9163195" y="4595805"/>
                            <a:ext cx="650433" cy="31132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4883559" name="TextBox 123">
                          <a:extLst>
                            <a:ext uri="{FF2B5EF4-FFF2-40B4-BE49-F238E27FC236}">
                              <a16:creationId xmlns:a16="http://schemas.microsoft.com/office/drawing/2014/main" id="{FB50233E-A753-48F6-836C-62763A1E42A6}"/>
                            </a:ext>
                          </a:extLst>
                        </wps:cNvPr>
                        <wps:cNvSpPr txBox="1"/>
                        <wps:spPr>
                          <a:xfrm>
                            <a:off x="9392896" y="4371986"/>
                            <a:ext cx="416262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12E55A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50992422" name="TextBox 124">
                          <a:extLst>
                            <a:ext uri="{FF2B5EF4-FFF2-40B4-BE49-F238E27FC236}">
                              <a16:creationId xmlns:a16="http://schemas.microsoft.com/office/drawing/2014/main" id="{F55D03F5-BC68-4F1D-8BEF-B17B4BEB89C0}"/>
                            </a:ext>
                          </a:extLst>
                        </wps:cNvPr>
                        <wps:cNvSpPr txBox="1"/>
                        <wps:spPr>
                          <a:xfrm>
                            <a:off x="9417267" y="520806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F55208" w14:textId="77777777" w:rsidR="0021676B" w:rsidRPr="00721C7B" w:rsidRDefault="0021676B" w:rsidP="0021676B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7FC681" id="Group 3" o:spid="_x0000_s1240" style="position:absolute;margin-left:0;margin-top:-17.45pt;width:785.65pt;height:363.8pt;z-index:251674625;mso-position-horizontal:center;mso-position-horizontal-relative:page;mso-width-relative:margin;mso-height-relative:margin" coordsize="110354,55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">
                <v:roundrect id="Rounded Rectangle 4" o:spid="_x0000_s1241" style="position:absolute;top:2340;width:16201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" fillcolor="#c2d9ba" strokecolor="#2c463b" strokeweight="1.5pt">
                  <v:shadow on="t" color="black" opacity="26214f" origin="-.5,-.5" offset=".74836mm,.74836mm"/>
                  <v:textbox>
                    <w:txbxContent>
                      <w:p w14:paraId="570FA8F5" w14:textId="77777777" w:rsidR="0021676B" w:rsidRDefault="0021676B" w:rsidP="0021676B">
                        <w:pPr>
                          <w:jc w:val="center"/>
                          <w:rPr>
                            <w:rFonts w:cs="Segoe UI"/>
                            <w:color w:val="2C463B"/>
                            <w:kern w:val="24"/>
                          </w:rPr>
                        </w:pPr>
                        <w:r>
                          <w:rPr>
                            <w:rFonts w:cs="Segoe UI"/>
                            <w:color w:val="2C463B"/>
                            <w:kern w:val="24"/>
                          </w:rPr>
                          <w:t>1. First diagnosis of lung cancer</w:t>
                        </w:r>
                      </w:p>
                    </w:txbxContent>
                  </v:textbox>
                </v:roundrect>
                <v:roundrect id="Rounded Rectangle 5" o:spid="_x0000_s1242" style="position:absolute;left:41842;top:2340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" fillcolor="#2c463b" strokecolor="#2c463b" strokeweight="1.5pt">
                  <v:shadow on="t" color="black" opacity="26214f" origin="-.5,-.5" offset=".74836mm,.74836mm"/>
                  <v:textbox>
                    <w:txbxContent>
                      <w:p w14:paraId="0ED1B492" w14:textId="77777777" w:rsidR="0021676B" w:rsidRDefault="0021676B" w:rsidP="0021676B">
                        <w:pPr>
                          <w:jc w:val="center"/>
                          <w:rPr>
                            <w:rFonts w:cs="Segoe UI"/>
                            <w:color w:val="C2D9BA"/>
                            <w:kern w:val="24"/>
                          </w:rPr>
                        </w:pPr>
                        <w:r>
                          <w:rPr>
                            <w:rFonts w:cs="Segoe UI"/>
                            <w:color w:val="C2D9BA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6" o:spid="_x0000_s1243" style="position:absolute;left:41842;top:33279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" fillcolor="#2c463b" strokecolor="#2c463b" strokeweight="1.5pt">
                  <v:shadow on="t" color="black" opacity="26214f" origin="-.5,-.5" offset=".74836mm,.74836mm"/>
                  <v:textbox>
                    <w:txbxContent>
                      <w:p w14:paraId="1E08F84B" w14:textId="77777777" w:rsidR="0021676B" w:rsidRDefault="0021676B" w:rsidP="0021676B">
                        <w:pPr>
                          <w:jc w:val="center"/>
                          <w:rPr>
                            <w:rFonts w:cs="Segoe UI"/>
                            <w:color w:val="C2D9BA"/>
                            <w:kern w:val="24"/>
                          </w:rPr>
                        </w:pPr>
                        <w:r>
                          <w:rPr>
                            <w:rFonts w:cs="Segoe UI"/>
                            <w:color w:val="C2D9BA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7" o:spid="_x0000_s1244" style="position:absolute;left:23426;top:48965;width:12217;height:57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" fillcolor="#2c463b" strokecolor="#2c463b" strokeweight="1.5pt">
                  <v:shadow on="t" color="black" opacity="26214f" origin="-.5,-.5" offset=".74836mm,.74836mm"/>
                  <v:textbox>
                    <w:txbxContent>
                      <w:p w14:paraId="592A1203" w14:textId="77777777" w:rsidR="0021676B" w:rsidRDefault="0021676B" w:rsidP="0021676B">
                        <w:pPr>
                          <w:jc w:val="center"/>
                          <w:rPr>
                            <w:rFonts w:cs="Segoe UI"/>
                            <w:color w:val="C2D9BA"/>
                            <w:kern w:val="24"/>
                          </w:rPr>
                        </w:pPr>
                        <w:r>
                          <w:rPr>
                            <w:rFonts w:cs="Segoe UI"/>
                            <w:color w:val="C2D9BA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roundrect id="Rounded Rectangle 8" o:spid="_x0000_s1245" style="position:absolute;left:23426;top:42844;width:12217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" fillcolor="#2c463b" strokecolor="#2c463b" strokeweight="1.5pt">
                  <v:shadow on="t" color="black" opacity="26214f" origin="-.5,-.5" offset=".74836mm,.74836mm"/>
                  <v:textbox>
                    <w:txbxContent>
                      <w:p w14:paraId="3E01E2D8" w14:textId="77777777" w:rsidR="0021676B" w:rsidRDefault="0021676B" w:rsidP="0021676B">
                        <w:pPr>
                          <w:jc w:val="center"/>
                          <w:rPr>
                            <w:rFonts w:cs="Segoe UI"/>
                            <w:color w:val="C2D9BA"/>
                            <w:kern w:val="24"/>
                          </w:rPr>
                        </w:pPr>
                        <w:r>
                          <w:rPr>
                            <w:rFonts w:cs="Segoe UI"/>
                            <w:color w:val="C2D9BA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group id="Group 974887412" o:spid="_x0000_s1246" style="position:absolute;left:20882;width:16202;height:9721" coordorigin="20882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">
                  <v:shape id="Diamond 1537632895" o:spid="_x0000_s1247" type="#_x0000_t4" style="position:absolute;left:20882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" fillcolor="#c2d9ba" strokecolor="#2c463b" strokeweight="1.5pt">
                    <v:shadow on="t" color="black" opacity="26214f" origin="-.5,-.5" offset=".74836mm,.74836mm"/>
                  </v:shape>
                  <v:shape id="TextBox 10" o:spid="_x0000_s1248" type="#_x0000_t202" style="position:absolute;left:22321;top:3475;width:13323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" filled="f" stroked="f">
                    <v:textbox>
                      <w:txbxContent>
                        <w:p w14:paraId="69684591" w14:textId="77777777" w:rsidR="0021676B" w:rsidRDefault="0021676B" w:rsidP="0021676B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2. Excluded case</w:t>
                          </w:r>
                        </w:p>
                      </w:txbxContent>
                    </v:textbox>
                  </v:shape>
                </v:group>
                <v:group id="Group 1619189110" o:spid="_x0000_s1249" style="position:absolute;left:506;top:16268;width:16202;height:9721" coordorigin="50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">
                  <v:shape id="Diamond 2065764407" o:spid="_x0000_s1250" type="#_x0000_t4" style="position:absolute;left:50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" fillcolor="#c2d9ba" strokecolor="#2c463b" strokeweight="1.5pt">
                    <v:shadow on="t" color="black" opacity="26214f" origin="-.5,-.5" offset=".74836mm,.74836mm"/>
                  </v:shape>
                  <v:shape id="TextBox 12" o:spid="_x0000_s1251" type="#_x0000_t202" style="position:absolute;left:1930;top:19029;width:13322;height:5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" filled="f" stroked="f">
                    <v:textbox>
                      <w:txbxContent>
                        <w:p w14:paraId="6041C85B" w14:textId="77777777" w:rsidR="0021676B" w:rsidRDefault="0021676B" w:rsidP="0021676B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3. Diagnosis date in range</w:t>
                          </w:r>
                        </w:p>
                      </w:txbxContent>
                    </v:textbox>
                  </v:shape>
                </v:group>
                <v:group id="Group 1560749897" o:spid="_x0000_s1252" style="position:absolute;left:20881;top:16268;width:16205;height:9721" coordorigin="20881,16268" coordsize="16205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">
                  <v:shape id="Diamond 1908578645" o:spid="_x0000_s1253" type="#_x0000_t4" style="position:absolute;left:2088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" fillcolor="#c2d9ba" strokecolor="#2c463b" strokeweight="1.5pt">
                    <v:shadow on="t" color="black" opacity="26214f" origin="-.5,-.5" offset=".74836mm,.74836mm"/>
                  </v:shape>
                  <v:shape id="TextBox 14" o:spid="_x0000_s1254" type="#_x0000_t202" style="position:absolute;left:20881;top:19742;width:16205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" filled="f" stroked="f">
                    <v:textbox>
                      <w:txbxContent>
                        <w:p w14:paraId="56B02E7D" w14:textId="77777777" w:rsidR="0021676B" w:rsidRDefault="0021676B" w:rsidP="0021676B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4. Male or female</w:t>
                          </w:r>
                        </w:p>
                      </w:txbxContent>
                    </v:textbox>
                  </v:shape>
                </v:group>
                <v:group id="Group 613684224" o:spid="_x0000_s1255" style="position:absolute;left:41842;top:16268;width:16202;height:9721" coordorigin="41842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">
                  <v:shape id="Diamond 252385254" o:spid="_x0000_s1256" type="#_x0000_t4" style="position:absolute;left:4184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" fillcolor="#c2d9ba" strokecolor="#2c463b" strokeweight="1.5pt">
                    <v:shadow on="t" color="black" opacity="26214f" origin="-.5,-.5" offset=".74836mm,.74836mm"/>
                  </v:shape>
                  <v:shape id="TextBox 16" o:spid="_x0000_s1257" type="#_x0000_t202" style="position:absolute;left:43281;top:19239;width:13322;height:5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" filled="f" stroked="f">
                    <v:textbox>
                      <w:txbxContent>
                        <w:p w14:paraId="3FF44CAC" w14:textId="77777777" w:rsidR="0021676B" w:rsidRDefault="0021676B" w:rsidP="0021676B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5. Adult 18 years and over</w:t>
                          </w:r>
                        </w:p>
                      </w:txbxContent>
                    </v:textbox>
                  </v:shape>
                </v:group>
                <v:group id="Group 272267984" o:spid="_x0000_s1258" style="position:absolute;left:62646;top:16268;width:16202;height:9721" coordorigin="6264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">
                  <v:shape id="Diamond 1101650048" o:spid="_x0000_s1259" type="#_x0000_t4" style="position:absolute;left:6264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" fillcolor="#c2d9ba" strokecolor="#2c463b" strokeweight="1.5pt">
                    <v:shadow on="t" color="black" opacity="26214f" origin="-.5,-.5" offset=".74836mm,.74836mm"/>
                  </v:shape>
                  <v:shape id="TextBox 18" o:spid="_x0000_s1260" type="#_x0000_t202" style="position:absolute;left:63973;top:19652;width:13316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" filled="f" stroked="f">
                    <v:textbox>
                      <w:txbxContent>
                        <w:p w14:paraId="1A2E4578" w14:textId="77777777" w:rsidR="0021676B" w:rsidRDefault="0021676B" w:rsidP="0021676B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6. Invasive tumour</w:t>
                          </w:r>
                        </w:p>
                      </w:txbxContent>
                    </v:textbox>
                  </v:shape>
                </v:group>
                <v:group id="Group 780049519" o:spid="_x0000_s1261" style="position:absolute;left:83529;top:16268;width:16202;height:9721" coordorigin="83529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">
                  <v:shape id="Diamond 627834113" o:spid="_x0000_s1262" type="#_x0000_t4" style="position:absolute;left:83529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" fillcolor="#c2d9ba" strokecolor="#2c463b" strokeweight="1.5pt">
                    <v:shadow on="t" color="black" opacity="26214f" origin="-.5,-.5" offset=".74836mm,.74836mm"/>
                  </v:shape>
                  <v:shape id="TextBox 20" o:spid="_x0000_s1263" type="#_x0000_t202" style="position:absolute;left:85177;top:16446;width:13316;height:8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" filled="f" stroked="f">
                    <v:textbox>
                      <w:txbxContent>
                        <w:p w14:paraId="7C2BBE0B" w14:textId="77777777" w:rsidR="0021676B" w:rsidRPr="00CF62C3" w:rsidRDefault="0021676B" w:rsidP="0021676B">
                          <w:pPr>
                            <w:jc w:val="center"/>
                            <w:rPr>
                              <w:rFonts w:cs="Segoe UI"/>
                              <w:color w:val="2C463B"/>
                              <w:kern w:val="24"/>
                              <w:sz w:val="18"/>
                              <w:szCs w:val="18"/>
                            </w:rPr>
                          </w:pPr>
                          <w:r w:rsidRPr="00CF62C3">
                            <w:rPr>
                              <w:rFonts w:cs="Segoe UI"/>
                              <w:color w:val="2C463B"/>
                              <w:kern w:val="24"/>
                              <w:sz w:val="18"/>
                              <w:szCs w:val="18"/>
                            </w:rPr>
                            <w:t>7.</w:t>
                          </w:r>
                          <w:r w:rsidRPr="00CF62C3">
                            <w:rPr>
                              <w:rFonts w:cs="Segoe UI"/>
                              <w:color w:val="2C463B"/>
                              <w:kern w:val="24"/>
                              <w:sz w:val="18"/>
                              <w:szCs w:val="18"/>
                            </w:rPr>
                            <w:br/>
                            <w:t>Non-small cell</w:t>
                          </w:r>
                          <w:r w:rsidRPr="00CF62C3">
                            <w:rPr>
                              <w:rFonts w:cs="Segoe UI"/>
                              <w:color w:val="2C463B"/>
                              <w:kern w:val="24"/>
                              <w:sz w:val="18"/>
                              <w:szCs w:val="18"/>
                            </w:rPr>
                            <w:br/>
                            <w:t>or small cell lung cancer</w:t>
                          </w:r>
                        </w:p>
                      </w:txbxContent>
                    </v:textbox>
                  </v:shape>
                </v:group>
                <v:group id="Group 1744229986" o:spid="_x0000_s1264" style="position:absolute;left:739;top:42484;width:16182;height:11987" coordorigin="739,42484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">
                  <v:shape id="Diamond 153675321" o:spid="_x0000_s1265" type="#_x0000_t4" style="position:absolute;left:739;top:42484;width:16182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" fillcolor="#c2d9ba" strokecolor="#2c463b" strokeweight="1.5pt">
                    <v:shadow on="t" color="black" opacity="26214f" origin="-.5,-.5" offset=".74836mm,.74836mm"/>
                  </v:shape>
                  <v:shape id="TextBox 22" o:spid="_x0000_s1266" type="#_x0000_t202" style="position:absolute;left:2169;top:44641;width:13316;height:7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" filled="f" stroked="f">
                    <v:textbox>
                      <w:txbxContent>
                        <w:p w14:paraId="3526A7B4" w14:textId="77777777" w:rsidR="0021676B" w:rsidRDefault="0021676B" w:rsidP="0021676B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8i.</w:t>
                          </w:r>
                          <w:r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Radiation treatment</w:t>
                          </w:r>
                        </w:p>
                      </w:txbxContent>
                    </v:textbox>
                  </v:shape>
                </v:group>
                <v:shape id="Straight Arrow Connector 1081603895" o:spid="_x0000_s1267" type="#_x0000_t32" style="position:absolute;left:16201;top:4860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" strokecolor="#2c463b" strokeweight="1.5pt">
                  <v:stroke endarrow="block"/>
                </v:shape>
                <v:shape id="Straight Arrow Connector 1402242342" o:spid="_x0000_s1268" type="#_x0000_t32" style="position:absolute;left:37084;top:4860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" strokecolor="#2c463b" strokeweight="1.5pt">
                  <v:stroke endarrow="block"/>
                </v:shape>
                <v:shape id="TextBox 30" o:spid="_x0000_s1269" type="#_x0000_t202" style="position:absolute;left:16561;top:2557;width:406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" filled="f" stroked="f">
                  <v:textbox>
                    <w:txbxContent>
                      <w:p w14:paraId="26FC7A09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31" o:spid="_x0000_s1270" type="#_x0000_t202" style="position:absolute;left:37351;top:2688;width:4325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" filled="f" stroked="f">
                  <v:textbox>
                    <w:txbxContent>
                      <w:p w14:paraId="3EE27659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Elbow Connector 34" o:spid="_x0000_s1271" type="#_x0000_t34" style="position:absolute;left:15521;top:2807;width:6547;height:2037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" strokecolor="#2c463b" strokeweight="1.5pt">
                  <v:stroke endarrow="block"/>
                </v:shape>
                <v:shape id="TextBox 36" o:spid="_x0000_s1272" type="#_x0000_t202" style="position:absolute;left:16561;top:10800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" filled="f" stroked="f">
                  <v:textbox>
                    <w:txbxContent>
                      <w:p w14:paraId="10E30E53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Straight Arrow Connector 1665325424" o:spid="_x0000_s1273" type="#_x0000_t32" style="position:absolute;left:16708;top:20975;width:4174;height:1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" strokecolor="#2c463b" strokeweight="1.5pt">
                  <v:stroke endarrow="block"/>
                </v:shape>
                <v:shape id="Straight Arrow Connector 374968681" o:spid="_x0000_s1274" type="#_x0000_t32" style="position:absolute;left:37084;top:21129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" strokecolor="#2c463b" strokeweight="1.5pt">
                  <v:stroke endarrow="block"/>
                </v:shape>
                <v:shape id="Straight Arrow Connector 1957872206" o:spid="_x0000_s1275" type="#_x0000_t32" style="position:absolute;left:58044;top:21129;width:4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" strokecolor="#2c463b" strokeweight="1.5pt">
                  <v:stroke endarrow="block"/>
                </v:shape>
                <v:shape id="Straight Arrow Connector 114479715" o:spid="_x0000_s1276" type="#_x0000_t32" style="position:absolute;left:78848;top:21129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" strokecolor="#2c463b" strokeweight="1.5pt">
                  <v:stroke endarrow="block"/>
                </v:shape>
                <v:shape id="TextBox 56" o:spid="_x0000_s1277" type="#_x0000_t202" style="position:absolute;left:16921;top:19029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" filled="f" stroked="f">
                  <v:textbox>
                    <w:txbxContent>
                      <w:p w14:paraId="71A93F65" w14:textId="77777777" w:rsidR="0021676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08550B">
                          <w:rPr>
                            <w:rFonts w:cs="Segoe U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57" o:spid="_x0000_s1278" type="#_x0000_t202" style="position:absolute;left:37238;top:19029;width:4164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" filled="f" stroked="f">
                  <v:textbox>
                    <w:txbxContent>
                      <w:p w14:paraId="04F1FD35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8" o:spid="_x0000_s1279" type="#_x0000_t202" style="position:absolute;left:58120;top:19029;width:452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" filled="f" stroked="f">
                  <v:textbox>
                    <w:txbxContent>
                      <w:p w14:paraId="528B82F0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9" o:spid="_x0000_s1280" type="#_x0000_t202" style="position:absolute;left:78992;top:19029;width:4021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" filled="f" stroked="f">
                  <v:textbox>
                    <w:txbxContent>
                      <w:p w14:paraId="4D2B233A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Straight Arrow Connector 2068104638" o:spid="_x0000_s1281" type="#_x0000_t32" style="position:absolute;left:49943;top:25989;width:0;height:72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" strokecolor="#2c463b" strokeweight="1.5pt">
                  <v:stroke endarrow="block"/>
                </v:shape>
                <v:shape id="Elbow Connector 65" o:spid="_x0000_s1282" type="#_x0000_t34" style="position:absolute;left:25630;top:8966;width:7290;height:4133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" strokecolor="#2c463b" strokeweight="1.5pt">
                  <v:stroke endarrow="block"/>
                </v:shape>
                <v:shape id="Elbow Connector 68" o:spid="_x0000_s1283" type="#_x0000_t34" style="position:absolute;left:35818;top:19154;width:7290;height:2096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" strokecolor="#2c463b" strokeweight="1.5pt">
                  <v:stroke endarrow="block"/>
                </v:shape>
                <v:shape id="Elbow Connector 71" o:spid="_x0000_s1284" type="#_x0000_t34" style="position:absolute;left:56700;top:19232;width:7290;height:2080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" strokecolor="#2c463b" strokeweight="1.5pt">
                  <v:stroke endarrow="block"/>
                </v:shape>
                <v:shape id="Elbow Connector 74" o:spid="_x0000_s1285" type="#_x0000_t34" style="position:absolute;left:67142;top:8790;width:7290;height:4168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" strokecolor="#2c463b" strokeweight="1.5pt">
                  <v:stroke endarrow="block"/>
                </v:shape>
                <v:shape id="TextBox 76" o:spid="_x0000_s1286" type="#_x0000_t202" style="position:absolute;left:8280;top:26802;width:396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" filled="f" stroked="f">
                  <v:textbox>
                    <w:txbxContent>
                      <w:p w14:paraId="0AF35372" w14:textId="77777777" w:rsidR="0021676B" w:rsidRPr="00721C7B" w:rsidRDefault="0021676B" w:rsidP="0008550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7" o:spid="_x0000_s1287" type="#_x0000_t202" style="position:absolute;left:28802;top:26802;width:395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" filled="f" stroked="f">
                  <v:textbox>
                    <w:txbxContent>
                      <w:p w14:paraId="33D4FB0E" w14:textId="77777777" w:rsidR="0021676B" w:rsidRPr="00721C7B" w:rsidRDefault="0021676B" w:rsidP="0008550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8" o:spid="_x0000_s1288" type="#_x0000_t202" style="position:absolute;left:49605;top:26802;width:396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" filled="f" stroked="f">
                  <v:textbox>
                    <w:txbxContent>
                      <w:p w14:paraId="0CB01C3C" w14:textId="77777777" w:rsidR="0021676B" w:rsidRPr="00721C7B" w:rsidRDefault="0021676B" w:rsidP="0008550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9" o:spid="_x0000_s1289" type="#_x0000_t202" style="position:absolute;left:70490;top:26802;width:396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" filled="f" stroked="f">
                  <v:textbox>
                    <w:txbxContent>
                      <w:p w14:paraId="5B37DC99" w14:textId="77777777" w:rsidR="0021676B" w:rsidRPr="00721C7B" w:rsidRDefault="0021676B" w:rsidP="0008550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80" o:spid="_x0000_s1290" type="#_x0000_t202" style="position:absolute;left:91447;top:26802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" filled="f" stroked="f">
                  <v:textbox>
                    <w:txbxContent>
                      <w:p w14:paraId="0916B945" w14:textId="77777777" w:rsidR="0021676B" w:rsidRPr="00721C7B" w:rsidRDefault="0021676B" w:rsidP="0008550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Elbow Connector 83" o:spid="_x0000_s1291" type="#_x0000_t35" style="position:absolute;left:8830;top:21129;width:90901;height:21355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" adj="-543,19396" strokecolor="#2c463b" strokeweight="1.5pt">
                  <v:stroke endarrow="block"/>
                </v:shape>
                <v:shape id="Elbow Connector 88" o:spid="_x0000_s1292" type="#_x0000_t34" style="position:absolute;left:16921;top:48478;width:6505;height:3363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" strokecolor="#2c463b" strokeweight="1.5pt">
                  <v:stroke endarrow="block"/>
                  <o:lock v:ext="edit" shapetype="f"/>
                </v:shape>
                <v:shape id="Elbow Connector 91" o:spid="_x0000_s1293" type="#_x0000_t34" style="position:absolute;left:16921;top:45365;width:6505;height:311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" strokecolor="#2c463b" strokeweight="1.5pt">
                  <v:stroke endarrow="block"/>
                  <o:lock v:ext="edit" shapetype="f"/>
                </v:shape>
                <v:shape id="TextBox 93" o:spid="_x0000_s1294" type="#_x0000_t202" style="position:absolute;left:19251;top:43126;width:4087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" filled="f" stroked="f">
                  <v:textbox>
                    <w:txbxContent>
                      <w:p w14:paraId="47CE3DD2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94" o:spid="_x0000_s1295" type="#_x0000_t202" style="position:absolute;left:19465;top:51487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" filled="f" stroked="f">
                  <v:textbox>
                    <w:txbxContent>
                      <w:p w14:paraId="4E266C24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95" o:spid="_x0000_s1296" type="#_x0000_t202" style="position:absolute;left:98647;top:19029;width:4318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" filled="f" stroked="f">
                  <v:textbox>
                    <w:txbxContent>
                      <w:p w14:paraId="330F8C87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group id="Group 1234604379" o:spid="_x0000_s1297" style="position:absolute;left:37804;top:42939;width:16182;height:11987" coordorigin="37804,42939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">
                  <v:shape id="Diamond 2000318094" o:spid="_x0000_s1298" type="#_x0000_t4" style="position:absolute;left:37804;top:42939;width:16182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" fillcolor="#c2d9ba" strokecolor="#2c463b" strokeweight="1.5pt">
                    <v:shadow on="t" color="black" opacity="26214f" origin="-.5,-.5" offset=".74836mm,.74836mm"/>
                  </v:shape>
                  <v:shape id="TextBox 66" o:spid="_x0000_s1299" type="#_x0000_t202" style="position:absolute;left:39234;top:43965;width:13316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" filled="f" stroked="f">
                    <v:textbox>
                      <w:txbxContent>
                        <w:p w14:paraId="768EDCA6" w14:textId="77777777" w:rsidR="0021676B" w:rsidRPr="00CF62C3" w:rsidRDefault="0021676B" w:rsidP="0021676B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CF62C3">
                            <w:rPr>
                              <w:rFonts w:cs="Segoe U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8ii.</w:t>
                          </w:r>
                          <w:r w:rsidRPr="00CF62C3">
                            <w:rPr>
                              <w:rFonts w:cs="Segoe U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br/>
                            <w:t>Stereotactic ablative radiation therapy</w:t>
                          </w:r>
                        </w:p>
                      </w:txbxContent>
                    </v:textbox>
                  </v:shape>
                </v:group>
                <v:group id="Group 1896488240" o:spid="_x0000_s1300" style="position:absolute;left:75248;top:43077;width:16183;height:11987" coordorigin="75248,43077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">
                  <v:shape id="Diamond 855641769" o:spid="_x0000_s1301" type="#_x0000_t4" style="position:absolute;left:75248;top:43077;width:16183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" fillcolor="#c2d9ba" strokecolor="#2c463b" strokeweight="1.5pt">
                    <v:shadow on="t" color="black" opacity="26214f" origin="-.5,-.5" offset=".74836mm,.74836mm"/>
                  </v:shape>
                  <v:shape id="TextBox 96" o:spid="_x0000_s1302" type="#_x0000_t202" style="position:absolute;left:76676;top:44874;width:13322;height:7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" filled="f" stroked="f">
                    <v:textbox>
                      <w:txbxContent>
                        <w:p w14:paraId="61B3C2B1" w14:textId="77777777" w:rsidR="0021676B" w:rsidRDefault="0021676B" w:rsidP="0021676B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8iii.</w:t>
                          </w:r>
                          <w:r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Concurrent chemoradiation</w:t>
                          </w:r>
                        </w:p>
                      </w:txbxContent>
                    </v:textbox>
                  </v:shape>
                </v:group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Elbow Connector 74" o:spid="_x0000_s1303" type="#_x0000_t33" style="position:absolute;left:45895;top:40360;width:55636;height:2579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" strokecolor="#2c463b" strokeweight="1.5pt">
                  <v:stroke endarrow="block"/>
                  <o:lock v:ext="edit" shapetype="f"/>
                </v:shape>
                <v:shape id="Elbow Connector 74" o:spid="_x0000_s1304" type="#_x0000_t35" style="position:absolute;left:83339;top:21129;width:16392;height:21948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" adj="-3012,18806" strokecolor="#2c463b" strokeweight="1.5pt">
                  <v:stroke endarrow="block"/>
                  <o:lock v:ext="edit" shapetype="f"/>
                </v:shape>
                <v:roundrect id="Rounded Rectangle 7" o:spid="_x0000_s1305" style="position:absolute;left:60150;top:49410;width:12218;height:56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" fillcolor="#2c463b" strokecolor="#2c463b" strokeweight="1.5pt">
                  <v:shadow on="t" color="black" opacity="26214f" origin="-.5,-.5" offset=".74836mm,.74836mm"/>
                  <v:textbox>
                    <w:txbxContent>
                      <w:p w14:paraId="4840D9D7" w14:textId="77777777" w:rsidR="0021676B" w:rsidRDefault="0021676B" w:rsidP="0021676B">
                        <w:pPr>
                          <w:jc w:val="center"/>
                          <w:rPr>
                            <w:rFonts w:cs="Segoe UI"/>
                            <w:color w:val="C2D9BA"/>
                            <w:kern w:val="24"/>
                          </w:rPr>
                        </w:pPr>
                        <w:r>
                          <w:rPr>
                            <w:rFonts w:cs="Segoe UI"/>
                            <w:color w:val="C2D9BA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roundrect id="Rounded Rectangle 8" o:spid="_x0000_s1306" style="position:absolute;left:60150;top:43289;width:12218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" fillcolor="#2c463b" strokecolor="#2c463b" strokeweight="1.5pt">
                  <v:shadow on="t" color="black" opacity="26214f" origin="-.5,-.5" offset=".74836mm,.74836mm"/>
                  <v:textbox>
                    <w:txbxContent>
                      <w:p w14:paraId="7AF1E944" w14:textId="77777777" w:rsidR="0021676B" w:rsidRDefault="0021676B" w:rsidP="0021676B">
                        <w:pPr>
                          <w:jc w:val="center"/>
                          <w:rPr>
                            <w:rFonts w:cs="Segoe UI"/>
                            <w:color w:val="C2D9BA"/>
                            <w:kern w:val="24"/>
                          </w:rPr>
                        </w:pPr>
                        <w:r>
                          <w:rPr>
                            <w:rFonts w:cs="Segoe UI"/>
                            <w:color w:val="C2D9BA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shape id="Elbow Connector 88" o:spid="_x0000_s1307" type="#_x0000_t34" style="position:absolute;left:53645;top:48922;width:6505;height:331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" strokecolor="#2c463b" strokeweight="1.5pt">
                  <v:stroke endarrow="block"/>
                  <o:lock v:ext="edit" shapetype="f"/>
                </v:shape>
                <v:shape id="Elbow Connector 91" o:spid="_x0000_s1308" type="#_x0000_t34" style="position:absolute;left:53645;top:45809;width:6505;height:311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" strokecolor="#2c463b" strokeweight="1.5pt">
                  <v:stroke endarrow="block"/>
                  <o:lock v:ext="edit" shapetype="f"/>
                </v:shape>
                <v:shape id="TextBox 115" o:spid="_x0000_s1309" type="#_x0000_t202" style="position:absolute;left:55883;top:43571;width:4161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" filled="f" stroked="f">
                  <v:textbox>
                    <w:txbxContent>
                      <w:p w14:paraId="2D8EBF94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116" o:spid="_x0000_s1310" type="#_x0000_t202" style="position:absolute;left:56187;top:51932;width:396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" filled="f" stroked="f">
                  <v:textbox>
                    <w:txbxContent>
                      <w:p w14:paraId="58585D91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roundrect id="Rounded Rectangle 7" o:spid="_x0000_s1311" style="position:absolute;left:98136;top:49558;width:12218;height:55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" fillcolor="#2c463b" strokecolor="#2c463b" strokeweight="1.5pt">
                  <v:shadow on="t" color="black" opacity="26214f" origin="-.5,-.5" offset=".74836mm,.74836mm"/>
                  <v:textbox>
                    <w:txbxContent>
                      <w:p w14:paraId="510A647B" w14:textId="77777777" w:rsidR="0021676B" w:rsidRDefault="0021676B" w:rsidP="0021676B">
                        <w:pPr>
                          <w:jc w:val="center"/>
                          <w:rPr>
                            <w:rFonts w:cs="Segoe UI"/>
                            <w:color w:val="C2D9BA"/>
                            <w:kern w:val="24"/>
                          </w:rPr>
                        </w:pPr>
                        <w:r>
                          <w:rPr>
                            <w:rFonts w:cs="Segoe UI"/>
                            <w:color w:val="C2D9BA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roundrect id="Rounded Rectangle 8" o:spid="_x0000_s1312" style="position:absolute;left:98136;top:43437;width:12218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" fillcolor="#2c463b" strokecolor="#2c463b" strokeweight="1.5pt">
                  <v:shadow on="t" color="black" opacity="26214f" origin="-.5,-.5" offset=".74836mm,.74836mm"/>
                  <v:textbox>
                    <w:txbxContent>
                      <w:p w14:paraId="16BDB69A" w14:textId="77777777" w:rsidR="0021676B" w:rsidRDefault="0021676B" w:rsidP="0021676B">
                        <w:pPr>
                          <w:jc w:val="center"/>
                          <w:rPr>
                            <w:rFonts w:cs="Segoe UI"/>
                            <w:color w:val="C2D9BA"/>
                            <w:kern w:val="24"/>
                          </w:rPr>
                        </w:pPr>
                        <w:r>
                          <w:rPr>
                            <w:rFonts w:cs="Segoe UI"/>
                            <w:color w:val="C2D9BA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shape id="Elbow Connector 88" o:spid="_x0000_s1313" type="#_x0000_t34" style="position:absolute;left:91631;top:49071;width:6505;height:324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" strokecolor="#2c463b" strokeweight="1.5pt">
                  <v:stroke endarrow="block"/>
                  <o:lock v:ext="edit" shapetype="f"/>
                </v:shape>
                <v:shape id="Elbow Connector 91" o:spid="_x0000_s1314" type="#_x0000_t34" style="position:absolute;left:91631;top:45958;width:6505;height:311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" strokecolor="#2c463b" strokeweight="1.5pt">
                  <v:stroke endarrow="block"/>
                  <o:lock v:ext="edit" shapetype="f"/>
                </v:shape>
                <v:shape id="TextBox 123" o:spid="_x0000_s1315" type="#_x0000_t202" style="position:absolute;left:93928;top:43719;width:41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" filled="f" stroked="f">
                  <v:textbox>
                    <w:txbxContent>
                      <w:p w14:paraId="0712E55A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124" o:spid="_x0000_s1316" type="#_x0000_t202" style="position:absolute;left:94172;top:52080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" filled="f" stroked="f">
                  <v:textbox>
                    <w:txbxContent>
                      <w:p w14:paraId="7AF55208" w14:textId="77777777" w:rsidR="0021676B" w:rsidRPr="00721C7B" w:rsidRDefault="0021676B" w:rsidP="0021676B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5852DA8" w14:textId="3797E963" w:rsidR="00EB51E6" w:rsidRPr="00245564" w:rsidRDefault="00EB51E6" w:rsidP="008E7037">
      <w:pPr>
        <w:pStyle w:val="Heading1"/>
        <w:tabs>
          <w:tab w:val="left" w:pos="142"/>
        </w:tabs>
        <w:spacing w:before="120"/>
      </w:pPr>
      <w:bookmarkStart w:id="66" w:name="_Toc65491478"/>
      <w:bookmarkStart w:id="67" w:name="_Toc157426303"/>
      <w:bookmarkStart w:id="68" w:name="_Toc199154033"/>
      <w:r w:rsidRPr="00245564">
        <w:lastRenderedPageBreak/>
        <w:t>LCQI</w:t>
      </w:r>
      <w:r>
        <w:t xml:space="preserve"> 9</w:t>
      </w:r>
      <w:r w:rsidR="00F357F9">
        <w:t>:</w:t>
      </w:r>
      <w:r w:rsidR="00F357F9" w:rsidRPr="00245564">
        <w:t xml:space="preserve"> </w:t>
      </w:r>
      <w:r>
        <w:t>Treatment</w:t>
      </w:r>
      <w:r w:rsidR="004C79F3">
        <w:t xml:space="preserve"> </w:t>
      </w:r>
      <w:r>
        <w:t>mortality</w:t>
      </w:r>
      <w:bookmarkEnd w:id="66"/>
      <w:bookmarkEnd w:id="67"/>
      <w:bookmarkEnd w:id="68"/>
    </w:p>
    <w:p w14:paraId="61353323" w14:textId="1826D03A" w:rsidR="00EB51E6" w:rsidRDefault="00D02D13" w:rsidP="00EB51E6">
      <w:r>
        <w:rPr>
          <w:b/>
          <w:color w:val="2C463B"/>
        </w:rPr>
        <w:t>Description</w:t>
      </w:r>
      <w:r w:rsidRPr="0028588F">
        <w:rPr>
          <w:b/>
          <w:color w:val="2C463B"/>
        </w:rPr>
        <w:t>:</w:t>
      </w:r>
      <w:r w:rsidRPr="0028588F">
        <w:t xml:space="preserve"> </w:t>
      </w:r>
      <w:r w:rsidR="00EB51E6" w:rsidRPr="00205416">
        <w:t>Proportion of people with lung cancer who died within 30 or 90 days of treatment with curative intent (</w:t>
      </w:r>
      <w:r w:rsidR="006E60AF">
        <w:t>surgery, SABR</w:t>
      </w:r>
      <w:r w:rsidR="00DB1E42">
        <w:t xml:space="preserve">, </w:t>
      </w:r>
      <w:r w:rsidR="009025C7">
        <w:t xml:space="preserve">concurrent </w:t>
      </w:r>
      <w:r w:rsidR="00DB1E42">
        <w:t>chemoradiation</w:t>
      </w:r>
      <w:r w:rsidR="00EB51E6" w:rsidRPr="00205416">
        <w:t>), by type (NSCLC/SCLC)</w:t>
      </w:r>
    </w:p>
    <w:p w14:paraId="54C40D77" w14:textId="77777777" w:rsidR="00EB51E6" w:rsidRDefault="00EB51E6" w:rsidP="00EB51E6">
      <w:pPr>
        <w:pStyle w:val="Heading2"/>
      </w:pPr>
      <w:bookmarkStart w:id="69" w:name="_Toc65491479"/>
      <w:bookmarkStart w:id="70" w:name="_Toc157426304"/>
      <w:bookmarkStart w:id="71" w:name="_Toc199154034"/>
      <w:r w:rsidRPr="006C2484">
        <w:t xml:space="preserve">Measure </w:t>
      </w:r>
      <w:proofErr w:type="gramStart"/>
      <w:r w:rsidRPr="006C2484">
        <w:t>items</w:t>
      </w:r>
      <w:bookmarkEnd w:id="69"/>
      <w:bookmarkEnd w:id="70"/>
      <w:bookmarkEnd w:id="71"/>
      <w:proofErr w:type="gramEnd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4536"/>
      </w:tblGrid>
      <w:tr w:rsidR="00EB51E6" w:rsidRPr="004911BF" w14:paraId="1E6360BE" w14:textId="77777777" w:rsidTr="00C80B72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C2D9BA"/>
          </w:tcPr>
          <w:p w14:paraId="00457350" w14:textId="6B4FA4EE" w:rsidR="00EB51E6" w:rsidRPr="00745218" w:rsidRDefault="003605F0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Data set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C2D9BA"/>
          </w:tcPr>
          <w:p w14:paraId="036578D1" w14:textId="77777777" w:rsidR="00EB51E6" w:rsidRPr="00745218" w:rsidRDefault="00EB51E6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Data item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C2D9BA"/>
          </w:tcPr>
          <w:p w14:paraId="66D8989B" w14:textId="77777777" w:rsidR="00EB51E6" w:rsidRPr="00745218" w:rsidRDefault="00EB51E6" w:rsidP="006418C8">
            <w:pPr>
              <w:pStyle w:val="TableText"/>
              <w:rPr>
                <w:b/>
                <w:sz w:val="20"/>
                <w:szCs w:val="22"/>
              </w:rPr>
            </w:pPr>
            <w:r w:rsidRPr="00745218">
              <w:rPr>
                <w:b/>
                <w:sz w:val="20"/>
                <w:szCs w:val="22"/>
              </w:rPr>
              <w:t>Description</w:t>
            </w:r>
          </w:p>
        </w:tc>
      </w:tr>
      <w:tr w:rsidR="00EB51E6" w:rsidRPr="00245564" w14:paraId="71C3590D" w14:textId="77777777" w:rsidTr="00C80B72">
        <w:trPr>
          <w:cantSplit/>
        </w:trPr>
        <w:tc>
          <w:tcPr>
            <w:tcW w:w="1134" w:type="dxa"/>
            <w:tcBorders>
              <w:top w:val="nil"/>
              <w:bottom w:val="single" w:sz="4" w:space="0" w:color="C2D9BA" w:themeColor="accent2"/>
            </w:tcBorders>
          </w:tcPr>
          <w:p w14:paraId="658311F8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nil"/>
              <w:bottom w:val="single" w:sz="4" w:space="0" w:color="C2D9BA" w:themeColor="accent2"/>
            </w:tcBorders>
          </w:tcPr>
          <w:p w14:paraId="705532BA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NHI</w:t>
            </w:r>
          </w:p>
        </w:tc>
        <w:tc>
          <w:tcPr>
            <w:tcW w:w="4536" w:type="dxa"/>
            <w:tcBorders>
              <w:top w:val="nil"/>
              <w:bottom w:val="single" w:sz="4" w:space="0" w:color="C2D9BA" w:themeColor="accent2"/>
            </w:tcBorders>
          </w:tcPr>
          <w:p w14:paraId="0F880F65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Patient identifier</w:t>
            </w:r>
          </w:p>
        </w:tc>
      </w:tr>
      <w:tr w:rsidR="00EB51E6" w:rsidRPr="00245564" w14:paraId="2FD565AF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E3C2CE0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5926F9C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Cancer event ID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DD06C3F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Cancer registration identifier</w:t>
            </w:r>
          </w:p>
        </w:tc>
      </w:tr>
      <w:tr w:rsidR="00EB51E6" w:rsidRPr="00245564" w14:paraId="500920D2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8AAB847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86C3D22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B7203D1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person first diagnosed with lung cancer</w:t>
            </w:r>
          </w:p>
        </w:tc>
      </w:tr>
      <w:tr w:rsidR="00EB51E6" w:rsidRPr="00245564" w14:paraId="11A39290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93D0577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5074C4C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Diagnosis year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406BD94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Calendar year of first diagnosis</w:t>
            </w:r>
          </w:p>
        </w:tc>
      </w:tr>
      <w:tr w:rsidR="00EB51E6" w:rsidRPr="00245564" w14:paraId="69F47F45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B3A4FD7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715C76C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Site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9902552" w14:textId="6977336C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 xml:space="preserve">Primary organ of origin of the cancer </w:t>
            </w:r>
            <w:r w:rsidR="00650657">
              <w:rPr>
                <w:sz w:val="20"/>
                <w:szCs w:val="22"/>
              </w:rPr>
              <w:br/>
            </w:r>
            <w:r w:rsidRPr="00745218">
              <w:rPr>
                <w:sz w:val="20"/>
                <w:szCs w:val="22"/>
              </w:rPr>
              <w:t xml:space="preserve">(ICD-10-AM </w:t>
            </w:r>
            <w:r w:rsidR="00650657" w:rsidRPr="00650657">
              <w:rPr>
                <w:sz w:val="20"/>
                <w:szCs w:val="22"/>
              </w:rPr>
              <w:t>Eighth</w:t>
            </w:r>
            <w:r w:rsidRPr="00745218">
              <w:rPr>
                <w:sz w:val="20"/>
                <w:szCs w:val="22"/>
              </w:rPr>
              <w:t xml:space="preserve"> Edition code)</w:t>
            </w:r>
          </w:p>
        </w:tc>
      </w:tr>
      <w:tr w:rsidR="00EB51E6" w:rsidRPr="00245564" w14:paraId="245EA8FA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3C37B04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D533972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Morphology code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CCFA0F4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 xml:space="preserve">4-digit code (ICD-O-3) for microscopic or cellular anatomy of the cancer </w:t>
            </w:r>
          </w:p>
        </w:tc>
      </w:tr>
      <w:tr w:rsidR="00EB51E6" w:rsidRPr="00245564" w14:paraId="79D1414B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E854DB8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B036FF3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Basis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DEA8A88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Basis of diagnosis</w:t>
            </w:r>
          </w:p>
        </w:tc>
      </w:tr>
      <w:tr w:rsidR="00EB51E6" w:rsidRPr="00245564" w14:paraId="46154542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BC2DBCB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D76FD33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DHB of domicile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8DC4A25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DHB code for domicile of patient at diagnosis</w:t>
            </w:r>
          </w:p>
        </w:tc>
      </w:tr>
      <w:tr w:rsidR="00EB51E6" w:rsidRPr="00245564" w14:paraId="016AC185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90ECA52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774815C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DHB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B936A89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DHB name based on domicile of patient at diagnosis</w:t>
            </w:r>
          </w:p>
        </w:tc>
      </w:tr>
      <w:tr w:rsidR="00EB51E6" w:rsidRPr="00245564" w14:paraId="6587C83F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78EC42F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B093A1C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Age at diagnosis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C070CED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Age of patient at diagnosis in years</w:t>
            </w:r>
          </w:p>
        </w:tc>
      </w:tr>
      <w:tr w:rsidR="00EB51E6" w:rsidRPr="00245564" w14:paraId="4E8BFB98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51A054F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24A7B2B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Prioritised ethnicity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E6407CC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Ethnic group derived from patient’s ethnicity</w:t>
            </w:r>
          </w:p>
        </w:tc>
      </w:tr>
      <w:tr w:rsidR="00EB51E6" w:rsidRPr="00245564" w14:paraId="4BCBB8D5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B3FD1EE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A657DE4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Sex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29B52FD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Sex of patient</w:t>
            </w:r>
          </w:p>
        </w:tc>
      </w:tr>
      <w:tr w:rsidR="00EB51E6" w:rsidRPr="00245564" w14:paraId="6967A606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17EA635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2BB2F7F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Deprivation quintile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219F8B8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NZDep2013 index of social deprivation quintile based on patient’s domicile</w:t>
            </w:r>
          </w:p>
        </w:tc>
      </w:tr>
      <w:tr w:rsidR="00EB51E6" w:rsidRPr="00245564" w14:paraId="2F3069C6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85925B2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F07FEA0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death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0BFF541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patient died</w:t>
            </w:r>
          </w:p>
        </w:tc>
      </w:tr>
      <w:tr w:rsidR="00EB51E6" w:rsidRPr="00245564" w14:paraId="3B711242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F569C61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8BA3211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TNM_T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A1FA7B1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Stage at diagnosis – tumour</w:t>
            </w:r>
          </w:p>
        </w:tc>
      </w:tr>
      <w:tr w:rsidR="00EB51E6" w:rsidRPr="00245564" w14:paraId="6F49CF24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BD64976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6CD2BC0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TNM_N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8145690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Stage at diagnosis – node</w:t>
            </w:r>
          </w:p>
        </w:tc>
      </w:tr>
      <w:tr w:rsidR="00EB51E6" w:rsidRPr="00245564" w14:paraId="65CFB6B1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D9C8971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951AD82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TNM_M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D7A3F00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Stage at diagnosis – metastases</w:t>
            </w:r>
          </w:p>
        </w:tc>
      </w:tr>
      <w:tr w:rsidR="00EB51E6" w:rsidRPr="00245564" w14:paraId="62C5DED6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CA0A061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935A1A5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Behaviour code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987333F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Neoplastic behaviour of the cancer</w:t>
            </w:r>
          </w:p>
        </w:tc>
      </w:tr>
      <w:tr w:rsidR="00EB51E6" w:rsidRPr="00245564" w14:paraId="67699732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C02A79C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CE4ECC7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Multiple tumour flags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55C77B8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Person diagnosed with more than one tumour</w:t>
            </w:r>
          </w:p>
        </w:tc>
      </w:tr>
      <w:tr w:rsidR="00EB51E6" w:rsidRPr="00245564" w14:paraId="13348865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8DA52B2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NZCR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AA36854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Registration status code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9E64D68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Status of registration processing</w:t>
            </w:r>
          </w:p>
        </w:tc>
      </w:tr>
      <w:tr w:rsidR="00EB51E6" w:rsidRPr="00245564" w14:paraId="2D46B62A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16136AC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lastRenderedPageBreak/>
              <w:t>NMDS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97B5639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Surgical procedure code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BA7BE92" w14:textId="7D87EDAD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ICD</w:t>
            </w:r>
            <w:r w:rsidR="00D43B1D">
              <w:rPr>
                <w:sz w:val="20"/>
                <w:szCs w:val="22"/>
              </w:rPr>
              <w:t>-</w:t>
            </w:r>
            <w:r w:rsidRPr="00745218">
              <w:rPr>
                <w:sz w:val="20"/>
                <w:szCs w:val="22"/>
              </w:rPr>
              <w:t xml:space="preserve">10 procedure code </w:t>
            </w:r>
          </w:p>
        </w:tc>
      </w:tr>
      <w:tr w:rsidR="00EB51E6" w:rsidRPr="00245564" w14:paraId="7F79FF9F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CC73BE8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NMDS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251F42B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Surgical procedure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D10FB00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Description of surgical procedure</w:t>
            </w:r>
          </w:p>
        </w:tc>
      </w:tr>
      <w:tr w:rsidR="00EB51E6" w:rsidRPr="00245564" w14:paraId="39E2F6BB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65061B0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NMDS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4C05834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curative surgery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204B6BA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procedure considered as curative treatment of the primary site</w:t>
            </w:r>
          </w:p>
        </w:tc>
      </w:tr>
      <w:tr w:rsidR="00EB51E6" w:rsidRPr="00245564" w14:paraId="76BD62DC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32032D5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NMDS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54AF97C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DHB of service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851D74B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DHB of service for patient</w:t>
            </w:r>
          </w:p>
        </w:tc>
      </w:tr>
      <w:tr w:rsidR="00EB51E6" w:rsidRPr="00245564" w14:paraId="5D93C452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A86939F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ROC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7DA24C8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Start date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6C20DB0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treatment start</w:t>
            </w:r>
          </w:p>
        </w:tc>
      </w:tr>
      <w:tr w:rsidR="00EB51E6" w:rsidRPr="00245564" w14:paraId="63A1FB62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8DF5E27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ROC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C2BA1E8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End date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0EF33C6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treatment end</w:t>
            </w:r>
          </w:p>
        </w:tc>
      </w:tr>
      <w:tr w:rsidR="00EB51E6" w:rsidRPr="00245564" w14:paraId="1C20D0ED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835D13E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ROC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3A90DEB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Treatment occurrence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787B468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Treatment occurrence</w:t>
            </w:r>
          </w:p>
        </w:tc>
      </w:tr>
      <w:tr w:rsidR="00EB51E6" w:rsidRPr="00245564" w14:paraId="0907C33A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1FBD117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ROC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49133A7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Intent of treatment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1774E67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Intent of treatment indicator</w:t>
            </w:r>
          </w:p>
        </w:tc>
      </w:tr>
      <w:tr w:rsidR="00EB51E6" w:rsidRPr="00245564" w14:paraId="3AC102FA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9D93AA7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ROC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DABBD15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Fractionation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081B31B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Planned fractions</w:t>
            </w:r>
          </w:p>
        </w:tc>
      </w:tr>
      <w:tr w:rsidR="00EB51E6" w:rsidRPr="00245564" w14:paraId="69535062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99C0784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ROC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1D90C80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Dose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EC15128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 xml:space="preserve">Dosage used </w:t>
            </w:r>
          </w:p>
        </w:tc>
      </w:tr>
      <w:tr w:rsidR="00EB51E6" w:rsidRPr="00245564" w14:paraId="2FF4D593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C3FAC2C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ROC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1BCF563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Facility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91EDC42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Facility of service</w:t>
            </w:r>
          </w:p>
        </w:tc>
      </w:tr>
      <w:tr w:rsidR="00EB51E6" w:rsidRPr="00245564" w14:paraId="143DA91A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EB23D25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PHARMS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6E09EFD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dispensing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24034FE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Date of dispensing of chemotherapy drugs</w:t>
            </w:r>
          </w:p>
        </w:tc>
      </w:tr>
      <w:tr w:rsidR="00EB51E6" w:rsidRPr="00245564" w14:paraId="4477A717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C8D0019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PHARMS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84974A7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Chemical ID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50D25FF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Identifier for drug</w:t>
            </w:r>
          </w:p>
        </w:tc>
      </w:tr>
      <w:tr w:rsidR="00EB51E6" w:rsidRPr="00245564" w14:paraId="76A36C88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D51F612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PHARMS</w:t>
            </w:r>
          </w:p>
        </w:tc>
        <w:tc>
          <w:tcPr>
            <w:tcW w:w="2410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C59ECC7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Chemical name</w:t>
            </w:r>
          </w:p>
        </w:tc>
        <w:tc>
          <w:tcPr>
            <w:tcW w:w="4536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0DD58C5" w14:textId="77777777" w:rsidR="00EB51E6" w:rsidRPr="00745218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745218">
              <w:rPr>
                <w:sz w:val="20"/>
                <w:szCs w:val="22"/>
              </w:rPr>
              <w:t>Name of chemotherapy drug</w:t>
            </w:r>
          </w:p>
        </w:tc>
      </w:tr>
    </w:tbl>
    <w:p w14:paraId="76879E0E" w14:textId="19BF8DDB" w:rsidR="006B30E9" w:rsidRDefault="006B30E9" w:rsidP="00457C75">
      <w:pPr>
        <w:spacing w:line="240" w:lineRule="auto"/>
      </w:pPr>
    </w:p>
    <w:p w14:paraId="64B1D363" w14:textId="77777777" w:rsidR="006B30E9" w:rsidRDefault="006B30E9">
      <w:pPr>
        <w:spacing w:line="240" w:lineRule="auto"/>
        <w:rPr>
          <w:rFonts w:ascii="Montserrat" w:hAnsi="Montserrat"/>
          <w:b/>
          <w:color w:val="2C463B"/>
          <w:spacing w:val="-5"/>
          <w:sz w:val="48"/>
        </w:rPr>
      </w:pPr>
      <w:r>
        <w:br w:type="page"/>
      </w:r>
    </w:p>
    <w:p w14:paraId="3EB8D3A6" w14:textId="77777777" w:rsidR="00EB51E6" w:rsidRDefault="00EB51E6" w:rsidP="00EB51E6">
      <w:pPr>
        <w:pStyle w:val="Heading2"/>
      </w:pPr>
      <w:bookmarkStart w:id="72" w:name="_Toc65491480"/>
      <w:bookmarkStart w:id="73" w:name="_Toc157426305"/>
      <w:bookmarkStart w:id="74" w:name="_Toc199154035"/>
      <w:r w:rsidRPr="006C2484">
        <w:lastRenderedPageBreak/>
        <w:t>Case eligibility criteria (denominator)</w:t>
      </w:r>
      <w:bookmarkEnd w:id="72"/>
      <w:bookmarkEnd w:id="73"/>
      <w:bookmarkEnd w:id="74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417"/>
        <w:gridCol w:w="3402"/>
      </w:tblGrid>
      <w:tr w:rsidR="00EB51E6" w:rsidRPr="00BA01B9" w14:paraId="3C8C4FCE" w14:textId="77777777" w:rsidTr="00C80B72">
        <w:trPr>
          <w:cantSplit/>
          <w:tblHeader/>
        </w:trPr>
        <w:tc>
          <w:tcPr>
            <w:tcW w:w="1134" w:type="dxa"/>
            <w:shd w:val="clear" w:color="auto" w:fill="C2D9BA"/>
            <w:hideMark/>
          </w:tcPr>
          <w:p w14:paraId="539C5AA0" w14:textId="77777777" w:rsidR="00EB51E6" w:rsidRPr="006B30E9" w:rsidRDefault="00EB51E6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6B30E9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2127" w:type="dxa"/>
            <w:shd w:val="clear" w:color="auto" w:fill="C2D9BA"/>
            <w:hideMark/>
          </w:tcPr>
          <w:p w14:paraId="304D855E" w14:textId="77777777" w:rsidR="00EB51E6" w:rsidRPr="006B30E9" w:rsidRDefault="00EB51E6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6B30E9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shd w:val="clear" w:color="auto" w:fill="C2D9BA"/>
            <w:hideMark/>
          </w:tcPr>
          <w:p w14:paraId="29022770" w14:textId="77777777" w:rsidR="00EB51E6" w:rsidRPr="006B30E9" w:rsidRDefault="00EB51E6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6B30E9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402" w:type="dxa"/>
            <w:shd w:val="clear" w:color="auto" w:fill="C2D9BA"/>
            <w:hideMark/>
          </w:tcPr>
          <w:p w14:paraId="52AFC7AE" w14:textId="77777777" w:rsidR="00EB51E6" w:rsidRPr="006B30E9" w:rsidRDefault="00EB51E6" w:rsidP="006418C8">
            <w:pPr>
              <w:pStyle w:val="TableText"/>
              <w:rPr>
                <w:b/>
                <w:sz w:val="20"/>
                <w:szCs w:val="22"/>
              </w:rPr>
            </w:pPr>
            <w:r w:rsidRPr="006B30E9">
              <w:rPr>
                <w:b/>
                <w:sz w:val="20"/>
                <w:szCs w:val="22"/>
              </w:rPr>
              <w:t>Codes</w:t>
            </w:r>
          </w:p>
        </w:tc>
      </w:tr>
      <w:tr w:rsidR="00EB51E6" w:rsidRPr="009F3C46" w14:paraId="4D591250" w14:textId="77777777" w:rsidTr="00C80B72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6DDE5365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532476D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4EACC47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Primary site</w:t>
            </w:r>
          </w:p>
        </w:tc>
        <w:tc>
          <w:tcPr>
            <w:tcW w:w="3402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6EABBC06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First diagnosis of lung cancer (trachea C33 or bronchus C34)</w:t>
            </w:r>
          </w:p>
        </w:tc>
      </w:tr>
      <w:tr w:rsidR="00EB51E6" w:rsidRPr="009F3C46" w14:paraId="495B8907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D2062B3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E774C7D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1BE1AC6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Exclusion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515DCB8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Registration codes not R_C (registered complete) or R_R (registered)</w:t>
            </w:r>
          </w:p>
          <w:p w14:paraId="72C160EC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No incident cancer (exclude people with multiple tumour flags = yes)</w:t>
            </w:r>
          </w:p>
          <w:p w14:paraId="7FB03504" w14:textId="77777777" w:rsidR="00EB51E6" w:rsidRPr="006B30E9" w:rsidRDefault="00EB51E6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People</w:t>
            </w:r>
            <w:r w:rsidRPr="006B30E9">
              <w:rPr>
                <w:color w:val="000000" w:themeColor="text1"/>
                <w:sz w:val="20"/>
                <w:szCs w:val="22"/>
              </w:rPr>
              <w:t xml:space="preserve"> diagnosed following death certificate only (basis = 0)</w:t>
            </w:r>
          </w:p>
          <w:p w14:paraId="25EEE140" w14:textId="77777777" w:rsidR="00EB51E6" w:rsidRPr="006B30E9" w:rsidRDefault="00EB51E6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People</w:t>
            </w:r>
            <w:r w:rsidRPr="006B30E9">
              <w:rPr>
                <w:color w:val="000000" w:themeColor="text1"/>
                <w:sz w:val="20"/>
                <w:szCs w:val="22"/>
              </w:rPr>
              <w:t xml:space="preserve"> domiciled outside of New Zealand (</w:t>
            </w:r>
            <w:proofErr w:type="spellStart"/>
            <w:r w:rsidRPr="006B30E9">
              <w:rPr>
                <w:color w:val="000000" w:themeColor="text1"/>
                <w:sz w:val="20"/>
                <w:szCs w:val="22"/>
              </w:rPr>
              <w:t>DHB_code</w:t>
            </w:r>
            <w:proofErr w:type="spellEnd"/>
            <w:r w:rsidRPr="006B30E9">
              <w:rPr>
                <w:color w:val="000000" w:themeColor="text1"/>
                <w:sz w:val="20"/>
                <w:szCs w:val="22"/>
              </w:rPr>
              <w:t xml:space="preserve"> = 999)</w:t>
            </w:r>
          </w:p>
          <w:p w14:paraId="58442565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color w:val="000000" w:themeColor="text1"/>
                <w:sz w:val="20"/>
                <w:szCs w:val="22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EB51E6" w:rsidRPr="009F3C46" w14:paraId="307A2693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7A4BC9D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5E4C287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Diagnosis date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40799AD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332E33C" w14:textId="77777777" w:rsidR="00340444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one: </w:t>
            </w:r>
            <w:r w:rsidRPr="003E2DD0">
              <w:rPr>
                <w:sz w:val="20"/>
                <w:szCs w:val="22"/>
              </w:rPr>
              <w:t>2015–</w:t>
            </w:r>
            <w:r>
              <w:rPr>
                <w:sz w:val="20"/>
                <w:szCs w:val="22"/>
              </w:rPr>
              <w:t>20</w:t>
            </w:r>
            <w:r w:rsidRPr="003E2DD0">
              <w:rPr>
                <w:sz w:val="20"/>
                <w:szCs w:val="22"/>
              </w:rPr>
              <w:t>18</w:t>
            </w:r>
          </w:p>
          <w:p w14:paraId="029F3328" w14:textId="1970274B" w:rsidR="00EB51E6" w:rsidRPr="006B30E9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two: </w:t>
            </w:r>
            <w:r w:rsidR="008E7037">
              <w:rPr>
                <w:sz w:val="20"/>
                <w:szCs w:val="22"/>
              </w:rPr>
              <w:t>2019</w:t>
            </w:r>
            <w:r w:rsidR="008E7037" w:rsidRPr="003E2DD0">
              <w:rPr>
                <w:sz w:val="20"/>
                <w:szCs w:val="22"/>
              </w:rPr>
              <w:t>–</w:t>
            </w:r>
            <w:r w:rsidR="008E7037">
              <w:rPr>
                <w:sz w:val="20"/>
                <w:szCs w:val="22"/>
              </w:rPr>
              <w:t>2022</w:t>
            </w:r>
          </w:p>
        </w:tc>
      </w:tr>
      <w:tr w:rsidR="00EB51E6" w:rsidRPr="009F3C46" w14:paraId="23FC1720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926B337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CB61F58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Male or female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1DD4F0F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Sex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22EAEFF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M or F</w:t>
            </w:r>
          </w:p>
        </w:tc>
      </w:tr>
      <w:tr w:rsidR="00EB51E6" w:rsidRPr="009F3C46" w14:paraId="16219F15" w14:textId="77777777" w:rsidTr="008E7037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90FD9BB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02089C4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Adult patient 18 years and older at diagnosis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B51EBD6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Age at diagnosis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0D13D19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18 years and older</w:t>
            </w:r>
          </w:p>
        </w:tc>
      </w:tr>
      <w:tr w:rsidR="00EB51E6" w:rsidRPr="009F3C46" w14:paraId="5DAE44FE" w14:textId="77777777" w:rsidTr="008E7037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2E0A88B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FAEB404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Invasive tumours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C3CB6ED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Behaviour code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04261CA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3</w:t>
            </w:r>
          </w:p>
        </w:tc>
      </w:tr>
      <w:tr w:rsidR="00EB51E6" w:rsidRPr="009F3C46" w14:paraId="71C8823F" w14:textId="77777777" w:rsidTr="008E7037"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199B079" w14:textId="77777777" w:rsidR="00EB51E6" w:rsidRPr="006B30E9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7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013D087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Radical treatment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33371DC" w14:textId="77777777" w:rsidR="00EB51E6" w:rsidRPr="006B30E9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Treatment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7A3C758" w14:textId="77777777" w:rsidR="00EB51E6" w:rsidRPr="006B30E9" w:rsidRDefault="00EB51E6" w:rsidP="006418C8">
            <w:pPr>
              <w:pStyle w:val="TableText"/>
              <w:ind w:left="425" w:hanging="425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7.1</w:t>
            </w:r>
            <w:r w:rsidRPr="006B30E9">
              <w:rPr>
                <w:sz w:val="20"/>
                <w:szCs w:val="22"/>
              </w:rPr>
              <w:tab/>
            </w:r>
            <w:r w:rsidRPr="006B30E9">
              <w:rPr>
                <w:b/>
                <w:sz w:val="20"/>
                <w:szCs w:val="22"/>
              </w:rPr>
              <w:t>Surgery as treatment</w:t>
            </w:r>
          </w:p>
          <w:p w14:paraId="21235414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a.</w:t>
            </w:r>
            <w:r w:rsidRPr="006B30E9">
              <w:rPr>
                <w:sz w:val="20"/>
                <w:szCs w:val="22"/>
              </w:rPr>
              <w:tab/>
              <w:t>Include ACHI (8th edition) procedure codes:</w:t>
            </w:r>
            <w:r w:rsidRPr="006B30E9">
              <w:rPr>
                <w:sz w:val="20"/>
                <w:szCs w:val="22"/>
              </w:rPr>
              <w:br/>
              <w:t>3844000, 3844001, 3843800, 9016900, 3843801, 3844100, 3844101, 3843802</w:t>
            </w:r>
          </w:p>
          <w:p w14:paraId="635D541D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AND</w:t>
            </w:r>
          </w:p>
          <w:p w14:paraId="0E70B601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b.</w:t>
            </w:r>
            <w:r w:rsidRPr="006B30E9">
              <w:rPr>
                <w:sz w:val="20"/>
                <w:szCs w:val="22"/>
              </w:rPr>
              <w:tab/>
              <w:t>surgery date between -30 and 183 days from diagnosis date</w:t>
            </w:r>
          </w:p>
          <w:p w14:paraId="1502F332" w14:textId="77777777" w:rsidR="00EB51E6" w:rsidRPr="006B30E9" w:rsidRDefault="00EB51E6" w:rsidP="006418C8">
            <w:pPr>
              <w:pStyle w:val="TableText"/>
              <w:ind w:left="425" w:hanging="425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7.2</w:t>
            </w:r>
            <w:r w:rsidRPr="006B30E9">
              <w:rPr>
                <w:sz w:val="20"/>
                <w:szCs w:val="22"/>
              </w:rPr>
              <w:tab/>
            </w:r>
            <w:r w:rsidRPr="006B30E9">
              <w:rPr>
                <w:b/>
                <w:sz w:val="20"/>
                <w:szCs w:val="22"/>
              </w:rPr>
              <w:t>SABR as treatment</w:t>
            </w:r>
          </w:p>
          <w:p w14:paraId="2D388CCC" w14:textId="6065F057" w:rsidR="00EB51E6" w:rsidRPr="006B30E9" w:rsidRDefault="00EB51E6" w:rsidP="006418C8">
            <w:pPr>
              <w:pStyle w:val="TableText"/>
              <w:ind w:left="425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 xml:space="preserve">From ROC </w:t>
            </w:r>
            <w:r w:rsidR="003605F0" w:rsidRPr="006B30E9">
              <w:rPr>
                <w:sz w:val="20"/>
                <w:szCs w:val="22"/>
              </w:rPr>
              <w:t>data set</w:t>
            </w:r>
            <w:r w:rsidRPr="006B30E9">
              <w:rPr>
                <w:sz w:val="20"/>
                <w:szCs w:val="22"/>
              </w:rPr>
              <w:t>, include patients with:</w:t>
            </w:r>
          </w:p>
          <w:p w14:paraId="6D7E3A75" w14:textId="5F4A459C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lastRenderedPageBreak/>
              <w:t>a.</w:t>
            </w:r>
            <w:r w:rsidRPr="006B30E9">
              <w:rPr>
                <w:sz w:val="20"/>
                <w:szCs w:val="22"/>
              </w:rPr>
              <w:tab/>
            </w:r>
            <w:proofErr w:type="spellStart"/>
            <w:r w:rsidRPr="006B30E9">
              <w:rPr>
                <w:sz w:val="20"/>
                <w:szCs w:val="22"/>
              </w:rPr>
              <w:t>treatment_occurrence</w:t>
            </w:r>
            <w:proofErr w:type="spellEnd"/>
            <w:r w:rsidRPr="006B30E9">
              <w:rPr>
                <w:sz w:val="20"/>
                <w:szCs w:val="22"/>
              </w:rPr>
              <w:t xml:space="preserve"> = </w:t>
            </w:r>
            <w:r w:rsidR="00B94F1D">
              <w:rPr>
                <w:sz w:val="20"/>
                <w:szCs w:val="22"/>
              </w:rPr>
              <w:t>‘</w:t>
            </w:r>
            <w:r w:rsidRPr="006B30E9">
              <w:rPr>
                <w:sz w:val="20"/>
                <w:szCs w:val="22"/>
              </w:rPr>
              <w:t>First Treatment</w:t>
            </w:r>
            <w:r w:rsidR="00B94F1D">
              <w:rPr>
                <w:sz w:val="20"/>
                <w:szCs w:val="22"/>
              </w:rPr>
              <w:t>’</w:t>
            </w:r>
          </w:p>
          <w:p w14:paraId="1E959E3B" w14:textId="77706EEE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b.</w:t>
            </w:r>
            <w:r w:rsidRPr="006B30E9">
              <w:rPr>
                <w:sz w:val="20"/>
                <w:szCs w:val="22"/>
              </w:rPr>
              <w:tab/>
              <w:t>clinical_code_icd10_am8 like (</w:t>
            </w:r>
            <w:r w:rsidR="00B94F1D">
              <w:rPr>
                <w:sz w:val="20"/>
                <w:szCs w:val="22"/>
              </w:rPr>
              <w:t>‘</w:t>
            </w:r>
            <w:r w:rsidRPr="006B30E9">
              <w:rPr>
                <w:sz w:val="20"/>
                <w:szCs w:val="22"/>
              </w:rPr>
              <w:t>C33%</w:t>
            </w:r>
            <w:r w:rsidR="00B94F1D">
              <w:rPr>
                <w:sz w:val="20"/>
                <w:szCs w:val="22"/>
              </w:rPr>
              <w:t>’</w:t>
            </w:r>
            <w:r w:rsidRPr="006B30E9">
              <w:rPr>
                <w:sz w:val="20"/>
                <w:szCs w:val="22"/>
              </w:rPr>
              <w:t xml:space="preserve">, </w:t>
            </w:r>
            <w:r w:rsidR="00B94F1D">
              <w:rPr>
                <w:sz w:val="20"/>
                <w:szCs w:val="22"/>
              </w:rPr>
              <w:t>‘</w:t>
            </w:r>
            <w:r w:rsidRPr="006B30E9">
              <w:rPr>
                <w:sz w:val="20"/>
                <w:szCs w:val="22"/>
              </w:rPr>
              <w:t>C34%</w:t>
            </w:r>
            <w:r w:rsidR="00B94F1D">
              <w:rPr>
                <w:sz w:val="20"/>
                <w:szCs w:val="22"/>
              </w:rPr>
              <w:t>’</w:t>
            </w:r>
            <w:r w:rsidRPr="006B30E9">
              <w:rPr>
                <w:sz w:val="20"/>
                <w:szCs w:val="22"/>
              </w:rPr>
              <w:t>)</w:t>
            </w:r>
          </w:p>
          <w:p w14:paraId="6CE3FD7F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c.</w:t>
            </w:r>
            <w:r w:rsidRPr="006B30E9">
              <w:rPr>
                <w:sz w:val="20"/>
                <w:szCs w:val="22"/>
              </w:rPr>
              <w:tab/>
              <w:t>Treatment intent = 1 (curative)</w:t>
            </w:r>
          </w:p>
          <w:p w14:paraId="0180D698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d.</w:t>
            </w:r>
            <w:r w:rsidRPr="006B30E9">
              <w:rPr>
                <w:sz w:val="20"/>
                <w:szCs w:val="22"/>
              </w:rPr>
              <w:tab/>
              <w:t>Dose between 48 GY and 60 GY</w:t>
            </w:r>
          </w:p>
          <w:p w14:paraId="46B53699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e.</w:t>
            </w:r>
            <w:r w:rsidRPr="006B30E9">
              <w:rPr>
                <w:sz w:val="20"/>
                <w:szCs w:val="22"/>
              </w:rPr>
              <w:tab/>
              <w:t>Fractionation between 3# and 8#</w:t>
            </w:r>
          </w:p>
          <w:p w14:paraId="30FC59F6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f.</w:t>
            </w:r>
            <w:r w:rsidRPr="006B30E9">
              <w:rPr>
                <w:sz w:val="20"/>
                <w:szCs w:val="22"/>
              </w:rPr>
              <w:tab/>
              <w:t>Treatment start date between -30 and 275 days from diagnosis date</w:t>
            </w:r>
          </w:p>
          <w:p w14:paraId="5C13F128" w14:textId="77777777" w:rsidR="00EB51E6" w:rsidRPr="006B30E9" w:rsidRDefault="00EB51E6" w:rsidP="006418C8">
            <w:pPr>
              <w:pStyle w:val="TableText"/>
              <w:ind w:left="425" w:hanging="425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7.3</w:t>
            </w:r>
            <w:r w:rsidRPr="006B30E9">
              <w:rPr>
                <w:sz w:val="20"/>
                <w:szCs w:val="22"/>
              </w:rPr>
              <w:tab/>
            </w:r>
            <w:r w:rsidRPr="006B30E9">
              <w:rPr>
                <w:b/>
                <w:sz w:val="20"/>
                <w:szCs w:val="22"/>
              </w:rPr>
              <w:t>Concurrent chemoradiation</w:t>
            </w:r>
          </w:p>
          <w:p w14:paraId="04176D9E" w14:textId="50FEF5DC" w:rsidR="00EB51E6" w:rsidRPr="006B30E9" w:rsidRDefault="00EB51E6" w:rsidP="006418C8">
            <w:pPr>
              <w:pStyle w:val="TableText"/>
              <w:ind w:left="425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 xml:space="preserve">From ROC </w:t>
            </w:r>
            <w:r w:rsidR="003605F0" w:rsidRPr="006B30E9">
              <w:rPr>
                <w:sz w:val="20"/>
                <w:szCs w:val="22"/>
              </w:rPr>
              <w:t>data set</w:t>
            </w:r>
            <w:r w:rsidRPr="006B30E9">
              <w:rPr>
                <w:sz w:val="20"/>
                <w:szCs w:val="22"/>
              </w:rPr>
              <w:t>, include patients with:</w:t>
            </w:r>
          </w:p>
          <w:p w14:paraId="11D4F0F6" w14:textId="0FC80C14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a.</w:t>
            </w:r>
            <w:r w:rsidRPr="006B30E9">
              <w:rPr>
                <w:sz w:val="20"/>
                <w:szCs w:val="22"/>
              </w:rPr>
              <w:tab/>
            </w:r>
            <w:proofErr w:type="spellStart"/>
            <w:r w:rsidRPr="006B30E9">
              <w:rPr>
                <w:sz w:val="20"/>
                <w:szCs w:val="22"/>
              </w:rPr>
              <w:t>treatment_occurrence</w:t>
            </w:r>
            <w:proofErr w:type="spellEnd"/>
            <w:r w:rsidRPr="006B30E9">
              <w:rPr>
                <w:sz w:val="20"/>
                <w:szCs w:val="22"/>
              </w:rPr>
              <w:t xml:space="preserve"> = </w:t>
            </w:r>
            <w:r w:rsidR="00B94F1D">
              <w:rPr>
                <w:sz w:val="20"/>
                <w:szCs w:val="22"/>
              </w:rPr>
              <w:t>‘</w:t>
            </w:r>
            <w:r w:rsidRPr="006B30E9">
              <w:rPr>
                <w:sz w:val="20"/>
                <w:szCs w:val="22"/>
              </w:rPr>
              <w:t>First Treatment</w:t>
            </w:r>
            <w:r w:rsidR="00B94F1D">
              <w:rPr>
                <w:sz w:val="20"/>
                <w:szCs w:val="22"/>
              </w:rPr>
              <w:t>’</w:t>
            </w:r>
          </w:p>
          <w:p w14:paraId="312CC770" w14:textId="2FEC7F8F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b.</w:t>
            </w:r>
            <w:r w:rsidRPr="006B30E9">
              <w:rPr>
                <w:sz w:val="20"/>
                <w:szCs w:val="22"/>
              </w:rPr>
              <w:tab/>
              <w:t>clinical_code_icd10_am8 like (</w:t>
            </w:r>
            <w:r w:rsidR="00B94F1D">
              <w:rPr>
                <w:sz w:val="20"/>
                <w:szCs w:val="22"/>
              </w:rPr>
              <w:t>‘</w:t>
            </w:r>
            <w:r w:rsidRPr="006B30E9">
              <w:rPr>
                <w:sz w:val="20"/>
                <w:szCs w:val="22"/>
              </w:rPr>
              <w:t>C33%</w:t>
            </w:r>
            <w:r w:rsidR="00B94F1D">
              <w:rPr>
                <w:sz w:val="20"/>
                <w:szCs w:val="22"/>
              </w:rPr>
              <w:t>’</w:t>
            </w:r>
            <w:r w:rsidRPr="006B30E9">
              <w:rPr>
                <w:sz w:val="20"/>
                <w:szCs w:val="22"/>
              </w:rPr>
              <w:t xml:space="preserve">, </w:t>
            </w:r>
            <w:r w:rsidR="00B94F1D">
              <w:rPr>
                <w:sz w:val="20"/>
                <w:szCs w:val="22"/>
              </w:rPr>
              <w:t>‘</w:t>
            </w:r>
            <w:r w:rsidRPr="006B30E9">
              <w:rPr>
                <w:sz w:val="20"/>
                <w:szCs w:val="22"/>
              </w:rPr>
              <w:t>C34%</w:t>
            </w:r>
            <w:r w:rsidR="00B94F1D">
              <w:rPr>
                <w:sz w:val="20"/>
                <w:szCs w:val="22"/>
              </w:rPr>
              <w:t>’</w:t>
            </w:r>
            <w:r w:rsidRPr="006B30E9">
              <w:rPr>
                <w:sz w:val="20"/>
                <w:szCs w:val="22"/>
              </w:rPr>
              <w:t>)</w:t>
            </w:r>
          </w:p>
          <w:p w14:paraId="1DEBE4C3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c.</w:t>
            </w:r>
            <w:r w:rsidRPr="006B30E9">
              <w:rPr>
                <w:sz w:val="20"/>
                <w:szCs w:val="22"/>
              </w:rPr>
              <w:tab/>
              <w:t>Treatment start date between -30 and 275 days from diagnosis date</w:t>
            </w:r>
          </w:p>
          <w:p w14:paraId="7DB3D4D8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AND</w:t>
            </w:r>
          </w:p>
          <w:p w14:paraId="76F951A9" w14:textId="50D2E184" w:rsidR="00EB51E6" w:rsidRPr="006B30E9" w:rsidRDefault="00EB51E6" w:rsidP="006418C8">
            <w:pPr>
              <w:pStyle w:val="TableText"/>
              <w:ind w:left="425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 xml:space="preserve">From PHARMS </w:t>
            </w:r>
            <w:r w:rsidR="003605F0" w:rsidRPr="006B30E9">
              <w:rPr>
                <w:sz w:val="20"/>
                <w:szCs w:val="22"/>
              </w:rPr>
              <w:t>data set</w:t>
            </w:r>
            <w:r w:rsidRPr="006B30E9">
              <w:rPr>
                <w:sz w:val="20"/>
                <w:szCs w:val="22"/>
              </w:rPr>
              <w:t>, include patients with:</w:t>
            </w:r>
          </w:p>
          <w:p w14:paraId="55BEAF83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d.</w:t>
            </w:r>
            <w:r w:rsidRPr="006B30E9">
              <w:rPr>
                <w:sz w:val="20"/>
                <w:szCs w:val="22"/>
              </w:rPr>
              <w:tab/>
              <w:t>Drugs with chemical ID 3826, 3825, 2433, 3847, 3811, 3815, 3834, 3842, 3816, 4088, 3966, 3916, 1369, 3813, 2319, 2320</w:t>
            </w:r>
          </w:p>
          <w:p w14:paraId="0F601CD2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AND</w:t>
            </w:r>
          </w:p>
          <w:p w14:paraId="753E4ACD" w14:textId="77777777" w:rsidR="00EB51E6" w:rsidRPr="006B30E9" w:rsidRDefault="00EB51E6" w:rsidP="006418C8">
            <w:pPr>
              <w:pStyle w:val="TableText"/>
              <w:ind w:left="709" w:hanging="284"/>
              <w:rPr>
                <w:sz w:val="20"/>
                <w:szCs w:val="22"/>
              </w:rPr>
            </w:pPr>
            <w:r w:rsidRPr="006B30E9">
              <w:rPr>
                <w:sz w:val="20"/>
                <w:szCs w:val="22"/>
              </w:rPr>
              <w:t>e.</w:t>
            </w:r>
            <w:r w:rsidRPr="006B30E9">
              <w:rPr>
                <w:sz w:val="20"/>
                <w:szCs w:val="22"/>
              </w:rPr>
              <w:tab/>
              <w:t xml:space="preserve">PHARMS date of dispensing between ROC </w:t>
            </w:r>
            <w:proofErr w:type="gramStart"/>
            <w:r w:rsidRPr="006B30E9">
              <w:rPr>
                <w:sz w:val="20"/>
                <w:szCs w:val="22"/>
              </w:rPr>
              <w:t>start</w:t>
            </w:r>
            <w:proofErr w:type="gramEnd"/>
            <w:r w:rsidRPr="006B30E9">
              <w:rPr>
                <w:sz w:val="20"/>
                <w:szCs w:val="22"/>
              </w:rPr>
              <w:t xml:space="preserve"> date and ROC end date</w:t>
            </w:r>
          </w:p>
        </w:tc>
      </w:tr>
    </w:tbl>
    <w:p w14:paraId="34399AC1" w14:textId="77777777" w:rsidR="00EB51E6" w:rsidRDefault="00EB51E6" w:rsidP="00EB51E6">
      <w:pPr>
        <w:pStyle w:val="Heading2"/>
        <w:spacing w:before="720"/>
      </w:pPr>
      <w:bookmarkStart w:id="75" w:name="_Toc65491481"/>
      <w:bookmarkStart w:id="76" w:name="_Toc157426306"/>
      <w:bookmarkStart w:id="77" w:name="_Toc199154036"/>
      <w:r w:rsidRPr="006C2484">
        <w:lastRenderedPageBreak/>
        <w:t>Numerator criteria</w:t>
      </w:r>
      <w:bookmarkEnd w:id="75"/>
      <w:bookmarkEnd w:id="76"/>
      <w:bookmarkEnd w:id="77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1134"/>
        <w:gridCol w:w="3402"/>
      </w:tblGrid>
      <w:tr w:rsidR="00EB51E6" w:rsidRPr="004911BF" w14:paraId="10921B11" w14:textId="77777777" w:rsidTr="006418C8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20F2BF4C" w14:textId="77777777" w:rsidR="00EB51E6" w:rsidRPr="00CA6DC6" w:rsidRDefault="00EB51E6" w:rsidP="006418C8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CA6DC6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2410" w:type="dxa"/>
            <w:shd w:val="clear" w:color="auto" w:fill="C2D9BA"/>
            <w:hideMark/>
          </w:tcPr>
          <w:p w14:paraId="1BA190A4" w14:textId="77777777" w:rsidR="00EB51E6" w:rsidRPr="00CA6DC6" w:rsidRDefault="00EB51E6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CA6DC6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134" w:type="dxa"/>
            <w:shd w:val="clear" w:color="auto" w:fill="C2D9BA"/>
            <w:hideMark/>
          </w:tcPr>
          <w:p w14:paraId="2036A8BD" w14:textId="77777777" w:rsidR="00EB51E6" w:rsidRPr="00CA6DC6" w:rsidRDefault="00EB51E6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CA6DC6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402" w:type="dxa"/>
            <w:shd w:val="clear" w:color="auto" w:fill="C2D9BA"/>
            <w:hideMark/>
          </w:tcPr>
          <w:p w14:paraId="6BF4273C" w14:textId="77777777" w:rsidR="00EB51E6" w:rsidRPr="00CA6DC6" w:rsidRDefault="00EB51E6" w:rsidP="006418C8">
            <w:pPr>
              <w:pStyle w:val="TableText"/>
              <w:keepNext/>
              <w:rPr>
                <w:b/>
                <w:sz w:val="20"/>
                <w:szCs w:val="22"/>
              </w:rPr>
            </w:pPr>
            <w:r w:rsidRPr="00CA6DC6">
              <w:rPr>
                <w:b/>
                <w:sz w:val="20"/>
                <w:szCs w:val="22"/>
              </w:rPr>
              <w:t>Codes</w:t>
            </w:r>
          </w:p>
        </w:tc>
      </w:tr>
      <w:tr w:rsidR="00EB51E6" w:rsidRPr="009F3C46" w14:paraId="551C24C6" w14:textId="77777777" w:rsidTr="00C80B72">
        <w:trPr>
          <w:cantSplit/>
        </w:trPr>
        <w:tc>
          <w:tcPr>
            <w:tcW w:w="1134" w:type="dxa"/>
            <w:shd w:val="clear" w:color="auto" w:fill="auto"/>
          </w:tcPr>
          <w:p w14:paraId="50250ECD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38B5AE15" w14:textId="4C65BC58" w:rsidR="00EB51E6" w:rsidRPr="00CA6DC6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 xml:space="preserve">Number of people with lung cancer who died within 30 days of treatment with </w:t>
            </w:r>
            <w:r w:rsidR="00607F08">
              <w:rPr>
                <w:sz w:val="20"/>
                <w:szCs w:val="22"/>
              </w:rPr>
              <w:t>curative</w:t>
            </w:r>
            <w:r w:rsidRPr="00CA6DC6">
              <w:rPr>
                <w:sz w:val="20"/>
                <w:szCs w:val="22"/>
              </w:rPr>
              <w:t xml:space="preserve"> intent (surgery, SABR, concurrent chemoradiation)</w:t>
            </w:r>
          </w:p>
        </w:tc>
        <w:tc>
          <w:tcPr>
            <w:tcW w:w="1134" w:type="dxa"/>
            <w:shd w:val="clear" w:color="auto" w:fill="auto"/>
          </w:tcPr>
          <w:p w14:paraId="2CE42CC7" w14:textId="77777777" w:rsidR="00EB51E6" w:rsidRPr="00CA6DC6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death_30</w:t>
            </w:r>
          </w:p>
        </w:tc>
        <w:tc>
          <w:tcPr>
            <w:tcW w:w="3402" w:type="dxa"/>
            <w:shd w:val="clear" w:color="auto" w:fill="auto"/>
          </w:tcPr>
          <w:p w14:paraId="48969D44" w14:textId="5787F231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Patient died within 30 days of treatment. If more than 1 treatment, date of first treatment is used</w:t>
            </w:r>
          </w:p>
        </w:tc>
      </w:tr>
      <w:tr w:rsidR="00EB51E6" w:rsidRPr="009F3C46" w14:paraId="660E3D2B" w14:textId="77777777" w:rsidTr="00C80B72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33BBAF6D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4245A6DD" w14:textId="77777777" w:rsidR="00EB51E6" w:rsidRPr="00CA6DC6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Number of people with lung cancer who died within 90 days of treatment with curative intent (surgery, SABR, concurrent chemoradiation)</w:t>
            </w:r>
          </w:p>
        </w:tc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51F43F5" w14:textId="77777777" w:rsidR="00EB51E6" w:rsidRPr="00CA6DC6" w:rsidRDefault="00EB51E6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death_90</w:t>
            </w:r>
          </w:p>
        </w:tc>
        <w:tc>
          <w:tcPr>
            <w:tcW w:w="3402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1B7EAF0D" w14:textId="156325FC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Patient died within 90 days of treatment. If more than 1 treatment, date of first treatment is used</w:t>
            </w:r>
          </w:p>
        </w:tc>
      </w:tr>
    </w:tbl>
    <w:p w14:paraId="77DB091E" w14:textId="77777777" w:rsidR="00EB51E6" w:rsidRDefault="00EB51E6" w:rsidP="00EB51E6">
      <w:pPr>
        <w:pStyle w:val="Heading2"/>
      </w:pPr>
      <w:bookmarkStart w:id="78" w:name="_Toc65491482"/>
      <w:bookmarkStart w:id="79" w:name="_Toc157426307"/>
      <w:bookmarkStart w:id="80" w:name="_Toc199154037"/>
      <w:r w:rsidRPr="00245564">
        <w:t xml:space="preserve">Curative resection </w:t>
      </w:r>
      <w:r>
        <w:t>ACHI</w:t>
      </w:r>
      <w:r w:rsidRPr="00245564">
        <w:t xml:space="preserve"> procedure codes</w:t>
      </w:r>
      <w:bookmarkEnd w:id="78"/>
      <w:bookmarkEnd w:id="79"/>
      <w:bookmarkEnd w:id="80"/>
    </w:p>
    <w:tbl>
      <w:tblPr>
        <w:tblW w:w="0" w:type="auto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2835"/>
      </w:tblGrid>
      <w:tr w:rsidR="00EB51E6" w:rsidRPr="00793021" w14:paraId="76C1404D" w14:textId="77777777" w:rsidTr="00C80B72">
        <w:trPr>
          <w:cantSplit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C2D9BA"/>
          </w:tcPr>
          <w:p w14:paraId="28F9CC58" w14:textId="77777777" w:rsidR="00EB51E6" w:rsidRPr="00CA6DC6" w:rsidRDefault="00EB51E6" w:rsidP="006418C8">
            <w:pPr>
              <w:pStyle w:val="TableText"/>
              <w:rPr>
                <w:b/>
                <w:sz w:val="20"/>
                <w:szCs w:val="22"/>
              </w:rPr>
            </w:pPr>
            <w:r w:rsidRPr="00CA6DC6">
              <w:rPr>
                <w:b/>
                <w:sz w:val="20"/>
                <w:szCs w:val="22"/>
              </w:rPr>
              <w:t>Clinical code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C2D9BA"/>
          </w:tcPr>
          <w:p w14:paraId="12211CF8" w14:textId="77777777" w:rsidR="00EB51E6" w:rsidRPr="00CA6DC6" w:rsidRDefault="00EB51E6" w:rsidP="006418C8">
            <w:pPr>
              <w:pStyle w:val="TableText"/>
              <w:rPr>
                <w:b/>
                <w:sz w:val="20"/>
                <w:szCs w:val="22"/>
              </w:rPr>
            </w:pPr>
            <w:r w:rsidRPr="00CA6DC6">
              <w:rPr>
                <w:b/>
                <w:sz w:val="20"/>
                <w:szCs w:val="22"/>
              </w:rPr>
              <w:t>Clinical code description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C2D9BA"/>
          </w:tcPr>
          <w:p w14:paraId="1B611722" w14:textId="77777777" w:rsidR="00EB51E6" w:rsidRPr="00CA6DC6" w:rsidRDefault="00EB51E6" w:rsidP="006418C8">
            <w:pPr>
              <w:pStyle w:val="TableText"/>
              <w:rPr>
                <w:b/>
                <w:sz w:val="20"/>
                <w:szCs w:val="22"/>
              </w:rPr>
            </w:pPr>
            <w:r w:rsidRPr="00CA6DC6">
              <w:rPr>
                <w:b/>
                <w:sz w:val="20"/>
                <w:szCs w:val="22"/>
              </w:rPr>
              <w:t>Block description</w:t>
            </w:r>
          </w:p>
        </w:tc>
      </w:tr>
      <w:tr w:rsidR="00EB51E6" w:rsidRPr="00245564" w14:paraId="19520AE4" w14:textId="77777777" w:rsidTr="00C80B72">
        <w:trPr>
          <w:cantSplit/>
        </w:trPr>
        <w:tc>
          <w:tcPr>
            <w:tcW w:w="1843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</w:tcPr>
          <w:p w14:paraId="6ECCB8B7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3844000</w:t>
            </w:r>
          </w:p>
        </w:tc>
        <w:tc>
          <w:tcPr>
            <w:tcW w:w="3402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</w:tcPr>
          <w:p w14:paraId="3ED7304D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Wedge resection of lung</w:t>
            </w:r>
          </w:p>
        </w:tc>
        <w:tc>
          <w:tcPr>
            <w:tcW w:w="2835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</w:tcPr>
          <w:p w14:paraId="6064E27F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Partial resection of lung</w:t>
            </w:r>
          </w:p>
        </w:tc>
      </w:tr>
      <w:tr w:rsidR="00EB51E6" w:rsidRPr="00245564" w14:paraId="5BEC063A" w14:textId="77777777" w:rsidTr="00C80B72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B787DC1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3844001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87D4667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Radical wedge resection of lung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902CFD5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Partial resection of lung</w:t>
            </w:r>
          </w:p>
        </w:tc>
      </w:tr>
      <w:tr w:rsidR="00EB51E6" w:rsidRPr="00245564" w14:paraId="5755CE6B" w14:textId="77777777" w:rsidTr="00C80B72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8B7D5D6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3843800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F932266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Segmental resection of lung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A9B6A9D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Partial resection of lung</w:t>
            </w:r>
          </w:p>
        </w:tc>
      </w:tr>
      <w:tr w:rsidR="00EB51E6" w:rsidRPr="00245564" w14:paraId="3634FBD7" w14:textId="77777777" w:rsidTr="00C80B72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1DCC05B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9016900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CCC2299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Endoscopic wedge resection of lung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E58229F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Partial resection of lung</w:t>
            </w:r>
          </w:p>
        </w:tc>
      </w:tr>
      <w:tr w:rsidR="00EB51E6" w:rsidRPr="00245564" w14:paraId="574A647E" w14:textId="77777777" w:rsidTr="00C80B72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9AE24EC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3843801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8CB45F5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Lobectomy of lung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94781C6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Lobectomy of lung</w:t>
            </w:r>
          </w:p>
        </w:tc>
      </w:tr>
      <w:tr w:rsidR="00EB51E6" w:rsidRPr="00245564" w14:paraId="1D5F8E05" w14:textId="77777777" w:rsidTr="00C80B72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BFE0E43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3844100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C760E09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Radical lobectomy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805461D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Lobectomy of lung</w:t>
            </w:r>
          </w:p>
        </w:tc>
      </w:tr>
      <w:tr w:rsidR="00EB51E6" w:rsidRPr="00245564" w14:paraId="78FEBFBE" w14:textId="77777777" w:rsidTr="00C80B72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5D8143B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3844101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D8D0108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Radical pneumonectomy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56D9BCD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Pneumonectomy</w:t>
            </w:r>
          </w:p>
        </w:tc>
      </w:tr>
      <w:tr w:rsidR="00EB51E6" w:rsidRPr="00245564" w14:paraId="0A255F7C" w14:textId="77777777" w:rsidTr="00C80B72">
        <w:trPr>
          <w:cantSplit/>
        </w:trPr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00EC5AC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3843802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1C235D2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Pneumonectomy</w:t>
            </w:r>
          </w:p>
        </w:tc>
        <w:tc>
          <w:tcPr>
            <w:tcW w:w="283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2978712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Pneumonectomy</w:t>
            </w:r>
          </w:p>
        </w:tc>
      </w:tr>
    </w:tbl>
    <w:p w14:paraId="56CCD663" w14:textId="77777777" w:rsidR="00EB51E6" w:rsidRPr="00245564" w:rsidRDefault="00EB51E6" w:rsidP="00EB51E6"/>
    <w:p w14:paraId="0B498999" w14:textId="77777777" w:rsidR="00EB51E6" w:rsidRDefault="00EB51E6" w:rsidP="00EB51E6">
      <w:pPr>
        <w:pStyle w:val="Heading2"/>
      </w:pPr>
      <w:bookmarkStart w:id="81" w:name="_Toc65491483"/>
      <w:bookmarkStart w:id="82" w:name="_Toc157426308"/>
      <w:bookmarkStart w:id="83" w:name="_Toc199154038"/>
      <w:r w:rsidRPr="009F3C46">
        <w:lastRenderedPageBreak/>
        <w:t>Chemotherapy drug codes and names</w:t>
      </w:r>
      <w:bookmarkEnd w:id="81"/>
      <w:bookmarkEnd w:id="82"/>
      <w:bookmarkEnd w:id="83"/>
    </w:p>
    <w:tbl>
      <w:tblPr>
        <w:tblW w:w="0" w:type="auto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3062"/>
      </w:tblGrid>
      <w:tr w:rsidR="00EB51E6" w:rsidRPr="004911BF" w14:paraId="63039A1D" w14:textId="77777777" w:rsidTr="00C80B72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C2D9BA"/>
            <w:vAlign w:val="center"/>
          </w:tcPr>
          <w:p w14:paraId="1F305D85" w14:textId="77777777" w:rsidR="00EB51E6" w:rsidRPr="00CA6DC6" w:rsidRDefault="00EB51E6" w:rsidP="006418C8">
            <w:pPr>
              <w:pStyle w:val="TableText"/>
              <w:keepNext/>
              <w:rPr>
                <w:b/>
                <w:sz w:val="20"/>
                <w:szCs w:val="22"/>
              </w:rPr>
            </w:pPr>
            <w:r w:rsidRPr="00CA6DC6">
              <w:rPr>
                <w:b/>
                <w:sz w:val="20"/>
                <w:szCs w:val="22"/>
              </w:rPr>
              <w:t>Chemical ID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C2D9BA"/>
            <w:vAlign w:val="center"/>
          </w:tcPr>
          <w:p w14:paraId="1D806DDE" w14:textId="77777777" w:rsidR="00EB51E6" w:rsidRPr="00CA6DC6" w:rsidRDefault="00EB51E6" w:rsidP="006418C8">
            <w:pPr>
              <w:pStyle w:val="TableText"/>
              <w:rPr>
                <w:b/>
                <w:sz w:val="20"/>
                <w:szCs w:val="22"/>
              </w:rPr>
            </w:pPr>
            <w:r w:rsidRPr="00CA6DC6">
              <w:rPr>
                <w:b/>
                <w:sz w:val="20"/>
                <w:szCs w:val="22"/>
              </w:rPr>
              <w:t>Chemical name</w:t>
            </w:r>
          </w:p>
        </w:tc>
      </w:tr>
      <w:tr w:rsidR="00EB51E6" w:rsidRPr="009F3C46" w14:paraId="37C5A98F" w14:textId="77777777" w:rsidTr="00C80B72">
        <w:trPr>
          <w:cantSplit/>
        </w:trPr>
        <w:tc>
          <w:tcPr>
            <w:tcW w:w="1701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C3C3AC8" w14:textId="77777777" w:rsidR="00EB51E6" w:rsidRPr="00CA6DC6" w:rsidRDefault="00EB51E6" w:rsidP="006418C8">
            <w:pPr>
              <w:pStyle w:val="TableText"/>
              <w:keepNext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3826</w:t>
            </w:r>
          </w:p>
        </w:tc>
        <w:tc>
          <w:tcPr>
            <w:tcW w:w="3062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DA7C1E1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Cisplatin</w:t>
            </w:r>
          </w:p>
        </w:tc>
      </w:tr>
      <w:tr w:rsidR="00EB51E6" w:rsidRPr="009F3C46" w14:paraId="547046E8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5069E1A" w14:textId="77777777" w:rsidR="00EB51E6" w:rsidRPr="00CA6DC6" w:rsidRDefault="00EB51E6" w:rsidP="006418C8">
            <w:pPr>
              <w:pStyle w:val="TableText"/>
              <w:keepNext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3825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9EC2C67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Carboplatin</w:t>
            </w:r>
          </w:p>
        </w:tc>
      </w:tr>
      <w:tr w:rsidR="00EB51E6" w:rsidRPr="009F3C46" w14:paraId="286F0A6D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25D03CD" w14:textId="77777777" w:rsidR="00EB51E6" w:rsidRPr="00CA6DC6" w:rsidRDefault="00EB51E6" w:rsidP="006418C8">
            <w:pPr>
              <w:pStyle w:val="TableText"/>
              <w:keepNext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2433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567C149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Etoposide</w:t>
            </w:r>
          </w:p>
        </w:tc>
      </w:tr>
      <w:tr w:rsidR="00EB51E6" w:rsidRPr="009F3C46" w14:paraId="3BB4A92F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6EFC9A5" w14:textId="77777777" w:rsidR="00EB51E6" w:rsidRPr="00CA6DC6" w:rsidRDefault="00EB51E6" w:rsidP="006418C8">
            <w:pPr>
              <w:pStyle w:val="TableText"/>
              <w:keepNext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3847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81794CE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Etoposide phosphate</w:t>
            </w:r>
          </w:p>
        </w:tc>
      </w:tr>
      <w:tr w:rsidR="00EB51E6" w:rsidRPr="009F3C46" w14:paraId="760A554F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CCB3DC7" w14:textId="77777777" w:rsidR="00EB51E6" w:rsidRPr="00CA6DC6" w:rsidRDefault="00EB51E6" w:rsidP="006418C8">
            <w:pPr>
              <w:pStyle w:val="TableText"/>
              <w:keepNext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3811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C0DBCA2" w14:textId="77777777" w:rsidR="00EB51E6" w:rsidRPr="00CA6DC6" w:rsidRDefault="00EB51E6" w:rsidP="006418C8">
            <w:pPr>
              <w:pStyle w:val="TableText"/>
              <w:keepNext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Irinotecan hydrochloride</w:t>
            </w:r>
          </w:p>
        </w:tc>
      </w:tr>
      <w:tr w:rsidR="00EB51E6" w:rsidRPr="009F3C46" w14:paraId="2632A38A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577BC54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3815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D80831C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Paclitaxel</w:t>
            </w:r>
          </w:p>
        </w:tc>
      </w:tr>
      <w:tr w:rsidR="00EB51E6" w:rsidRPr="009F3C46" w14:paraId="3B13F414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FB89ADA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3834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819A676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Docetaxel</w:t>
            </w:r>
          </w:p>
        </w:tc>
      </w:tr>
      <w:tr w:rsidR="00EB51E6" w:rsidRPr="009F3C46" w14:paraId="7D57A49E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7877CBC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3842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3C8E720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Gemcitabine hydrochloride</w:t>
            </w:r>
          </w:p>
        </w:tc>
      </w:tr>
      <w:tr w:rsidR="00EB51E6" w:rsidRPr="009F3C46" w14:paraId="4F082C57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653341E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3816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10319F8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Vinorelbine</w:t>
            </w:r>
          </w:p>
        </w:tc>
      </w:tr>
      <w:tr w:rsidR="00EB51E6" w:rsidRPr="009F3C46" w14:paraId="4C0294C9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799D901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4088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426B535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Pemetrexed</w:t>
            </w:r>
          </w:p>
        </w:tc>
      </w:tr>
      <w:tr w:rsidR="00EB51E6" w:rsidRPr="009F3C46" w14:paraId="66090F96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A12B764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3966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B123F08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Gefitinib</w:t>
            </w:r>
          </w:p>
        </w:tc>
      </w:tr>
      <w:tr w:rsidR="00EB51E6" w:rsidRPr="009F3C46" w14:paraId="57C54881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4A7ED19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3916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93F985F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Erlotinib hydrochloride</w:t>
            </w:r>
          </w:p>
        </w:tc>
      </w:tr>
      <w:tr w:rsidR="00EB51E6" w:rsidRPr="009F3C46" w14:paraId="7D2BA38A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67B6E74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1369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8494012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Cyclophosphamide</w:t>
            </w:r>
          </w:p>
        </w:tc>
      </w:tr>
      <w:tr w:rsidR="00EB51E6" w:rsidRPr="009F3C46" w14:paraId="7A3322DB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E2DDD65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3813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09333B3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Doxorubicin</w:t>
            </w:r>
          </w:p>
        </w:tc>
      </w:tr>
      <w:tr w:rsidR="00EB51E6" w:rsidRPr="009F3C46" w14:paraId="750470C7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6CD1AAE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2319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5854712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Vinblastine sulphate</w:t>
            </w:r>
          </w:p>
        </w:tc>
      </w:tr>
      <w:tr w:rsidR="00EB51E6" w:rsidRPr="009F3C46" w14:paraId="728ACD1A" w14:textId="77777777" w:rsidTr="00C80B72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6676A12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2320</w:t>
            </w:r>
          </w:p>
        </w:tc>
        <w:tc>
          <w:tcPr>
            <w:tcW w:w="306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85CFE0C" w14:textId="77777777" w:rsidR="00EB51E6" w:rsidRPr="00CA6DC6" w:rsidRDefault="00EB51E6" w:rsidP="006418C8">
            <w:pPr>
              <w:pStyle w:val="TableText"/>
              <w:rPr>
                <w:sz w:val="20"/>
                <w:szCs w:val="22"/>
              </w:rPr>
            </w:pPr>
            <w:r w:rsidRPr="00CA6DC6">
              <w:rPr>
                <w:sz w:val="20"/>
                <w:szCs w:val="22"/>
              </w:rPr>
              <w:t>Vincristine sulphate</w:t>
            </w:r>
          </w:p>
        </w:tc>
      </w:tr>
    </w:tbl>
    <w:p w14:paraId="4A262877" w14:textId="77777777" w:rsidR="00EB51E6" w:rsidRDefault="00EB51E6" w:rsidP="00A004F0">
      <w:pPr>
        <w:sectPr w:rsidR="00EB51E6" w:rsidSect="007E0096">
          <w:footerReference w:type="default" r:id="rId46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35B9F6FF" w14:textId="55BA8533" w:rsidR="00531341" w:rsidRDefault="0099375E" w:rsidP="00A004F0">
      <w:pPr>
        <w:sectPr w:rsidR="00531341" w:rsidSect="007E0096">
          <w:footerReference w:type="even" r:id="rId47"/>
          <w:footerReference w:type="default" r:id="rId48"/>
          <w:pgSz w:w="16834" w:h="11907" w:orient="landscape" w:code="9"/>
          <w:pgMar w:top="1843" w:right="1418" w:bottom="1701" w:left="1134" w:header="284" w:footer="425" w:gutter="284"/>
          <w:cols w:space="720"/>
          <w:docGrid w:linePitch="286"/>
        </w:sectPr>
      </w:pPr>
      <w:r w:rsidRPr="000F394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1" behindDoc="0" locked="0" layoutInCell="1" allowOverlap="1" wp14:anchorId="6F94E878" wp14:editId="4D53DFCA">
                <wp:simplePos x="0" y="0"/>
                <wp:positionH relativeFrom="margin">
                  <wp:posOffset>-462915</wp:posOffset>
                </wp:positionH>
                <wp:positionV relativeFrom="paragraph">
                  <wp:posOffset>-264795</wp:posOffset>
                </wp:positionV>
                <wp:extent cx="10224770" cy="5450357"/>
                <wp:effectExtent l="38100" t="38100" r="5080" b="112395"/>
                <wp:wrapNone/>
                <wp:docPr id="90979909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4770" cy="5450357"/>
                          <a:chOff x="0" y="0"/>
                          <a:chExt cx="10224770" cy="5450357"/>
                        </a:xfrm>
                      </wpg:grpSpPr>
                      <wps:wsp>
                        <wps:cNvPr id="1498548121" name="Rounded Rectangle 4"/>
                        <wps:cNvSpPr/>
                        <wps:spPr>
                          <a:xfrm>
                            <a:off x="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DF4272" w14:textId="77777777" w:rsidR="0099375E" w:rsidRPr="000F394D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</w:rPr>
                              </w:pPr>
                              <w:r w:rsidRPr="000F394D">
                                <w:rPr>
                                  <w:rFonts w:cs="Segoe UI"/>
                                  <w:color w:val="000000" w:themeColor="text1"/>
                                  <w:kern w:val="24"/>
                                </w:rPr>
                                <w:t>1. First diagnosis of lung cancer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72353780" name="Rounded Rectangle 5"/>
                        <wps:cNvSpPr/>
                        <wps:spPr>
                          <a:xfrm>
                            <a:off x="418427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A33238" w14:textId="77777777" w:rsidR="0099375E" w:rsidRPr="0076038C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6038C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105979751" name="Rounded Rectangle 6"/>
                        <wps:cNvSpPr/>
                        <wps:spPr>
                          <a:xfrm>
                            <a:off x="4184270" y="327636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D8951D" w14:textId="77777777" w:rsidR="0099375E" w:rsidRPr="0076038C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6038C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57660835" name="Group 57660835"/>
                        <wpg:cNvGrpSpPr/>
                        <wpg:grpSpPr>
                          <a:xfrm>
                            <a:off x="2088232" y="0"/>
                            <a:ext cx="1620180" cy="972108"/>
                            <a:chOff x="2088232" y="0"/>
                            <a:chExt cx="1620180" cy="972108"/>
                          </a:xfrm>
                        </wpg:grpSpPr>
                        <wps:wsp>
                          <wps:cNvPr id="1684752760" name="Diamond 1684752760"/>
                          <wps:cNvSpPr/>
                          <wps:spPr>
                            <a:xfrm>
                              <a:off x="2088232" y="0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50314915" name="TextBox 10"/>
                          <wps:cNvSpPr txBox="1"/>
                          <wps:spPr>
                            <a:xfrm>
                              <a:off x="2232076" y="347508"/>
                              <a:ext cx="133223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C5D0B0" w14:textId="77777777" w:rsidR="0099375E" w:rsidRPr="000F394D" w:rsidRDefault="0099375E" w:rsidP="0099375E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2. Excluded case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611749424" name="Group 611749424"/>
                        <wpg:cNvGrpSpPr/>
                        <wpg:grpSpPr>
                          <a:xfrm>
                            <a:off x="50647" y="1626851"/>
                            <a:ext cx="1620180" cy="972108"/>
                            <a:chOff x="50647" y="1626851"/>
                            <a:chExt cx="1620180" cy="972108"/>
                          </a:xfrm>
                        </wpg:grpSpPr>
                        <wps:wsp>
                          <wps:cNvPr id="1080482251" name="Diamond 1080482251"/>
                          <wps:cNvSpPr/>
                          <wps:spPr>
                            <a:xfrm>
                              <a:off x="50647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6269780" name="TextBox 12"/>
                          <wps:cNvSpPr txBox="1"/>
                          <wps:spPr>
                            <a:xfrm>
                              <a:off x="194648" y="1917743"/>
                              <a:ext cx="1330325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CD2D81" w14:textId="77777777" w:rsidR="0099375E" w:rsidRPr="000F394D" w:rsidRDefault="0099375E" w:rsidP="0099375E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3. Diagnosis date in range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611174483" name="Group 1611174483"/>
                        <wpg:cNvGrpSpPr/>
                        <wpg:grpSpPr>
                          <a:xfrm>
                            <a:off x="2088072" y="1626851"/>
                            <a:ext cx="1620520" cy="972108"/>
                            <a:chOff x="2088072" y="1626851"/>
                            <a:chExt cx="1620520" cy="972108"/>
                          </a:xfrm>
                        </wpg:grpSpPr>
                        <wps:wsp>
                          <wps:cNvPr id="1714325273" name="Diamond 1714325273"/>
                          <wps:cNvSpPr/>
                          <wps:spPr>
                            <a:xfrm>
                              <a:off x="2088233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83813923" name="TextBox 14"/>
                          <wps:cNvSpPr txBox="1"/>
                          <wps:spPr>
                            <a:xfrm>
                              <a:off x="2088072" y="1974139"/>
                              <a:ext cx="162052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4A9905" w14:textId="77777777" w:rsidR="0099375E" w:rsidRPr="000F394D" w:rsidRDefault="0099375E" w:rsidP="0099375E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4. Male or female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236906334" name="Group 1236906334"/>
                        <wpg:cNvGrpSpPr/>
                        <wpg:grpSpPr>
                          <a:xfrm>
                            <a:off x="4184270" y="1626851"/>
                            <a:ext cx="1620180" cy="972108"/>
                            <a:chOff x="4184270" y="1626851"/>
                            <a:chExt cx="1620180" cy="972108"/>
                          </a:xfrm>
                        </wpg:grpSpPr>
                        <wps:wsp>
                          <wps:cNvPr id="1852042192" name="Diamond 1852042192"/>
                          <wps:cNvSpPr/>
                          <wps:spPr>
                            <a:xfrm>
                              <a:off x="4184270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1055003" name="TextBox 16"/>
                          <wps:cNvSpPr txBox="1"/>
                          <wps:spPr>
                            <a:xfrm>
                              <a:off x="4327953" y="1923844"/>
                              <a:ext cx="1332230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FD2190" w14:textId="77777777" w:rsidR="0099375E" w:rsidRPr="000F394D" w:rsidRDefault="0099375E" w:rsidP="0099375E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5. Adult 18 years and over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474073565" name="Group 1474073565"/>
                        <wpg:cNvGrpSpPr/>
                        <wpg:grpSpPr>
                          <a:xfrm>
                            <a:off x="6264696" y="1626851"/>
                            <a:ext cx="1620180" cy="972108"/>
                            <a:chOff x="6264696" y="1626851"/>
                            <a:chExt cx="1620180" cy="972108"/>
                          </a:xfrm>
                        </wpg:grpSpPr>
                        <wps:wsp>
                          <wps:cNvPr id="2072326241" name="Diamond 2072326241"/>
                          <wps:cNvSpPr/>
                          <wps:spPr>
                            <a:xfrm>
                              <a:off x="6264696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7297707" name="TextBox 18"/>
                          <wps:cNvSpPr txBox="1"/>
                          <wps:spPr>
                            <a:xfrm>
                              <a:off x="6408219" y="1958020"/>
                              <a:ext cx="133223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88C2E4" w14:textId="77777777" w:rsidR="0099375E" w:rsidRPr="000F394D" w:rsidRDefault="0099375E" w:rsidP="0099375E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6. Invasive tumour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50268483" name="Group 350268483"/>
                        <wpg:cNvGrpSpPr/>
                        <wpg:grpSpPr>
                          <a:xfrm>
                            <a:off x="70362" y="4251636"/>
                            <a:ext cx="1618279" cy="1198721"/>
                            <a:chOff x="70362" y="4251636"/>
                            <a:chExt cx="1618279" cy="1198721"/>
                          </a:xfrm>
                        </wpg:grpSpPr>
                        <wps:wsp>
                          <wps:cNvPr id="214782757" name="Diamond 214782757"/>
                          <wps:cNvSpPr/>
                          <wps:spPr>
                            <a:xfrm>
                              <a:off x="70362" y="4251636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53907918" name="TextBox 22"/>
                          <wps:cNvSpPr txBox="1"/>
                          <wps:spPr>
                            <a:xfrm>
                              <a:off x="213411" y="4355897"/>
                              <a:ext cx="1332230" cy="9296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B234B1" w14:textId="77777777" w:rsidR="0099375E" w:rsidRPr="000F394D" w:rsidRDefault="0099375E" w:rsidP="0099375E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8.(a)</w:t>
                                </w: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Died within</w:t>
                                </w: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30 days of treatment</w:t>
                                </w: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date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007650002" name="Straight Arrow Connector 1007650002"/>
                        <wps:cNvCnPr/>
                        <wps:spPr>
                          <a:xfrm>
                            <a:off x="1620180" y="486054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808237" name="Straight Arrow Connector 83808237"/>
                        <wps:cNvCnPr/>
                        <wps:spPr>
                          <a:xfrm>
                            <a:off x="3708412" y="486054"/>
                            <a:ext cx="475858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6878395" name="TextBox 30"/>
                        <wps:cNvSpPr txBox="1"/>
                        <wps:spPr>
                          <a:xfrm>
                            <a:off x="1656090" y="288565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8AD1CE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72334837" name="TextBox 31"/>
                        <wps:cNvSpPr txBox="1"/>
                        <wps:spPr>
                          <a:xfrm>
                            <a:off x="3744202" y="288565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1C1311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46289646" name="Elbow Connector 34"/>
                        <wps:cNvCnPr/>
                        <wps:spPr>
                          <a:xfrm rot="5400000">
                            <a:off x="1552159" y="280687"/>
                            <a:ext cx="654743" cy="2037585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5689554" name="TextBox 36"/>
                        <wps:cNvSpPr txBox="1"/>
                        <wps:spPr>
                          <a:xfrm>
                            <a:off x="1656090" y="1079974"/>
                            <a:ext cx="396240" cy="225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E68C96" w14:textId="77777777" w:rsidR="0099375E" w:rsidRPr="000F394D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08550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24002037" name="Straight Arrow Connector 2124002037"/>
                        <wps:cNvCnPr/>
                        <wps:spPr>
                          <a:xfrm>
                            <a:off x="1670827" y="2112905"/>
                            <a:ext cx="417406" cy="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7634038" name="Straight Arrow Connector 1977634038"/>
                        <wps:cNvCnPr/>
                        <wps:spPr>
                          <a:xfrm>
                            <a:off x="3708413" y="2112905"/>
                            <a:ext cx="475857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8887368" name="Straight Arrow Connector 1018887368"/>
                        <wps:cNvCnPr/>
                        <wps:spPr>
                          <a:xfrm>
                            <a:off x="5804450" y="2112905"/>
                            <a:ext cx="460246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7823519" name="TextBox 56"/>
                        <wps:cNvSpPr txBox="1"/>
                        <wps:spPr>
                          <a:xfrm>
                            <a:off x="1692092" y="1902816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4AE1A8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31939535" name="TextBox 57"/>
                        <wps:cNvSpPr txBox="1"/>
                        <wps:spPr>
                          <a:xfrm>
                            <a:off x="3723812" y="190281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682C93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47740539" name="TextBox 58"/>
                        <wps:cNvSpPr txBox="1"/>
                        <wps:spPr>
                          <a:xfrm>
                            <a:off x="5811924" y="190281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24821B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79743160" name="Straight Arrow Connector 1979743160"/>
                        <wps:cNvCnPr/>
                        <wps:spPr>
                          <a:xfrm>
                            <a:off x="4994360" y="2598959"/>
                            <a:ext cx="0" cy="67740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4191224" name="Elbow Connector 65"/>
                        <wps:cNvCnPr/>
                        <wps:spPr>
                          <a:xfrm rot="16200000" flipH="1">
                            <a:off x="2588846" y="870849"/>
                            <a:ext cx="677405" cy="4133623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8849838" name="Elbow Connector 68"/>
                        <wps:cNvCnPr/>
                        <wps:spPr>
                          <a:xfrm rot="16200000" flipH="1">
                            <a:off x="3607639" y="1889642"/>
                            <a:ext cx="677405" cy="2096037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3902434" name="Elbow Connector 71"/>
                        <wps:cNvCnPr/>
                        <wps:spPr>
                          <a:xfrm rot="5400000">
                            <a:off x="5695871" y="1897448"/>
                            <a:ext cx="677405" cy="2080426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910711" name="TextBox 76"/>
                        <wps:cNvSpPr txBox="1"/>
                        <wps:spPr>
                          <a:xfrm>
                            <a:off x="828044" y="2679977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466E4F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2715745" name="TextBox 77"/>
                        <wps:cNvSpPr txBox="1"/>
                        <wps:spPr>
                          <a:xfrm>
                            <a:off x="2880156" y="2679977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FB3678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3740110" name="TextBox 78"/>
                        <wps:cNvSpPr txBox="1"/>
                        <wps:spPr>
                          <a:xfrm>
                            <a:off x="4960449" y="2679977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1B4EB7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55419759" name="TextBox 79"/>
                        <wps:cNvSpPr txBox="1"/>
                        <wps:spPr>
                          <a:xfrm>
                            <a:off x="7048936" y="2679977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25F809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45298658" name="TextBox 94"/>
                        <wps:cNvSpPr txBox="1"/>
                        <wps:spPr>
                          <a:xfrm>
                            <a:off x="7811941" y="1896813"/>
                            <a:ext cx="4210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E4A32C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745698250" name="Group 745698250"/>
                        <wpg:cNvGrpSpPr/>
                        <wpg:grpSpPr>
                          <a:xfrm>
                            <a:off x="4357435" y="4251636"/>
                            <a:ext cx="1618279" cy="1198721"/>
                            <a:chOff x="4357435" y="4251636"/>
                            <a:chExt cx="1618279" cy="1198721"/>
                          </a:xfrm>
                        </wpg:grpSpPr>
                        <wps:wsp>
                          <wps:cNvPr id="1339831809" name="Diamond 1339831809"/>
                          <wps:cNvSpPr/>
                          <wps:spPr>
                            <a:xfrm>
                              <a:off x="4357435" y="4251636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77842173" name="TextBox 66"/>
                          <wps:cNvSpPr txBox="1"/>
                          <wps:spPr>
                            <a:xfrm>
                              <a:off x="4500155" y="4355878"/>
                              <a:ext cx="1332230" cy="9296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B74074" w14:textId="77777777" w:rsidR="0099375E" w:rsidRPr="000F394D" w:rsidRDefault="0099375E" w:rsidP="0099375E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8.(b)</w:t>
                                </w: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Died within</w:t>
                                </w: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90 days of treatment</w:t>
                                </w: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date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305801203" name="Group 1305801203"/>
                        <wpg:cNvGrpSpPr/>
                        <wpg:grpSpPr>
                          <a:xfrm>
                            <a:off x="8316924" y="1626851"/>
                            <a:ext cx="1620180" cy="972108"/>
                            <a:chOff x="8316924" y="1626851"/>
                            <a:chExt cx="1620180" cy="972108"/>
                          </a:xfrm>
                        </wpg:grpSpPr>
                        <wps:wsp>
                          <wps:cNvPr id="709867029" name="Diamond 709867029"/>
                          <wps:cNvSpPr/>
                          <wps:spPr>
                            <a:xfrm>
                              <a:off x="8316924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81311680" name="TextBox 80"/>
                          <wps:cNvSpPr txBox="1"/>
                          <wps:spPr>
                            <a:xfrm>
                              <a:off x="8460289" y="1928460"/>
                              <a:ext cx="1332230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69B765" w14:textId="77777777" w:rsidR="0099375E" w:rsidRPr="000F394D" w:rsidRDefault="0099375E" w:rsidP="0099375E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0F394D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7. Radical treatment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824789561" name="TextBox 84"/>
                        <wps:cNvSpPr txBox="1"/>
                        <wps:spPr>
                          <a:xfrm>
                            <a:off x="9108499" y="2679977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F885D2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83606703" name="TextBox 85"/>
                        <wps:cNvSpPr txBox="1"/>
                        <wps:spPr>
                          <a:xfrm>
                            <a:off x="9828530" y="190281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8FC9DE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82502056" name="Straight Arrow Connector 1282502056"/>
                        <wps:cNvCnPr/>
                        <wps:spPr>
                          <a:xfrm>
                            <a:off x="7884876" y="2112905"/>
                            <a:ext cx="432048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0378814" name="Elbow Connector 26"/>
                        <wps:cNvCnPr/>
                        <wps:spPr>
                          <a:xfrm rot="5400000">
                            <a:off x="6721985" y="871334"/>
                            <a:ext cx="677405" cy="4132654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9092037" name="Elbow Connector 35"/>
                        <wps:cNvCnPr/>
                        <wps:spPr>
                          <a:xfrm flipH="1">
                            <a:off x="879502" y="2112905"/>
                            <a:ext cx="9057602" cy="2138731"/>
                          </a:xfrm>
                          <a:prstGeom prst="bentConnector4">
                            <a:avLst>
                              <a:gd name="adj1" fmla="val -2524"/>
                              <a:gd name="adj2" fmla="val 85907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947544" name="Elbow Connector 43"/>
                        <wps:cNvCnPr>
                          <a:cxnSpLocks/>
                        </wps:cNvCnPr>
                        <wps:spPr>
                          <a:xfrm rot="5400000">
                            <a:off x="5017644" y="4102703"/>
                            <a:ext cx="297865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249620" name="Rounded Rectangle 7"/>
                        <wps:cNvSpPr/>
                        <wps:spPr>
                          <a:xfrm>
                            <a:off x="2342622" y="489654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03B91B" w14:textId="77777777" w:rsidR="0099375E" w:rsidRPr="0076038C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6038C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82456346" name="Rounded Rectangle 8"/>
                        <wps:cNvSpPr/>
                        <wps:spPr>
                          <a:xfrm>
                            <a:off x="2342622" y="428447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AF5E19" w14:textId="77777777" w:rsidR="0099375E" w:rsidRPr="0076038C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6038C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116154170" name="Elbow Connector 88"/>
                        <wps:cNvCnPr/>
                        <wps:spPr>
                          <a:xfrm>
                            <a:off x="1692189" y="4847833"/>
                            <a:ext cx="650433" cy="30073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71927" name="Elbow Connector 91"/>
                        <wps:cNvCnPr/>
                        <wps:spPr>
                          <a:xfrm flipV="1">
                            <a:off x="1692189" y="4536504"/>
                            <a:ext cx="650433" cy="31132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3964174" name="TextBox 81"/>
                        <wps:cNvSpPr txBox="1"/>
                        <wps:spPr>
                          <a:xfrm>
                            <a:off x="1946536" y="4312308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60C029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87041137" name="TextBox 82"/>
                        <wps:cNvSpPr txBox="1"/>
                        <wps:spPr>
                          <a:xfrm>
                            <a:off x="1946536" y="5148312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2D4102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7330890" name="Rounded Rectangle 7"/>
                        <wps:cNvSpPr/>
                        <wps:spPr>
                          <a:xfrm>
                            <a:off x="6642737" y="488849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0BF590" w14:textId="77777777" w:rsidR="0099375E" w:rsidRPr="0076038C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6038C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31985728" name="Rounded Rectangle 8"/>
                        <wps:cNvSpPr/>
                        <wps:spPr>
                          <a:xfrm>
                            <a:off x="6642737" y="42764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B33D49" w14:textId="77777777" w:rsidR="0099375E" w:rsidRPr="0076038C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6038C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15727524" name="Elbow Connector 88"/>
                        <wps:cNvCnPr/>
                        <wps:spPr>
                          <a:xfrm>
                            <a:off x="5992304" y="4839783"/>
                            <a:ext cx="650433" cy="30073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0056677" name="Elbow Connector 91"/>
                        <wps:cNvCnPr/>
                        <wps:spPr>
                          <a:xfrm flipV="1">
                            <a:off x="5992304" y="4528454"/>
                            <a:ext cx="650433" cy="31132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509953" name="TextBox 89"/>
                        <wps:cNvSpPr txBox="1"/>
                        <wps:spPr>
                          <a:xfrm>
                            <a:off x="6246560" y="4304097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564CF6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00472331" name="TextBox 90"/>
                        <wps:cNvSpPr txBox="1"/>
                        <wps:spPr>
                          <a:xfrm>
                            <a:off x="6246560" y="5140072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99A78A" w14:textId="77777777" w:rsidR="0099375E" w:rsidRPr="00721C7B" w:rsidRDefault="0099375E" w:rsidP="0099375E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4E878" id="_x0000_s1317" style="position:absolute;margin-left:-36.45pt;margin-top:-20.85pt;width:805.1pt;height:429.15pt;z-index:251668481;mso-position-horizontal-relative:margin" coordsize="102247,54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">
                <v:roundrect id="Rounded Rectangle 4" o:spid="_x0000_s1318" style="position:absolute;top:2340;width:16201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" fillcolor="#c2d9ba [3205]" strokecolor="#2c463b" strokeweight="1.5pt">
                  <v:shadow on="t" color="black" opacity="26214f" origin="-.5,-.5" offset=".74836mm,.74836mm"/>
                  <v:textbox>
                    <w:txbxContent>
                      <w:p w14:paraId="3ADF4272" w14:textId="77777777" w:rsidR="0099375E" w:rsidRPr="000F394D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</w:rPr>
                        </w:pPr>
                        <w:r w:rsidRPr="000F394D">
                          <w:rPr>
                            <w:rFonts w:cs="Segoe UI"/>
                            <w:color w:val="000000" w:themeColor="text1"/>
                            <w:kern w:val="24"/>
                          </w:rPr>
                          <w:t>1. First diagnosis of lung cancer</w:t>
                        </w:r>
                      </w:p>
                    </w:txbxContent>
                  </v:textbox>
                </v:roundrect>
                <v:roundrect id="Rounded Rectangle 5" o:spid="_x0000_s1319" style="position:absolute;left:41842;top:2340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31A33238" w14:textId="77777777" w:rsidR="0099375E" w:rsidRPr="0076038C" w:rsidRDefault="0099375E" w:rsidP="0099375E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6038C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6" o:spid="_x0000_s1320" style="position:absolute;left:41842;top:32763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57D8951D" w14:textId="77777777" w:rsidR="0099375E" w:rsidRPr="0076038C" w:rsidRDefault="0099375E" w:rsidP="0099375E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6038C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group id="Group 57660835" o:spid="_x0000_s1321" style="position:absolute;left:20882;width:16202;height:9721" coordorigin="20882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">
                  <v:shape id="Diamond 1684752760" o:spid="_x0000_s1322" type="#_x0000_t4" style="position:absolute;left:20882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" fillcolor="#c2d9ba [3205]" strokecolor="#2c463b" strokeweight="1.5pt">
                    <v:shadow on="t" color="black" opacity="26214f" origin="-.5,-.5" offset=".74836mm,.74836mm"/>
                  </v:shape>
                  <v:shape id="TextBox 10" o:spid="_x0000_s1323" type="#_x0000_t202" style="position:absolute;left:22320;top:3475;width:13323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" filled="f" stroked="f">
                    <v:textbox style="mso-fit-shape-to-text:t">
                      <w:txbxContent>
                        <w:p w14:paraId="08C5D0B0" w14:textId="77777777" w:rsidR="0099375E" w:rsidRPr="000F394D" w:rsidRDefault="0099375E" w:rsidP="0099375E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2. Excluded case</w:t>
                          </w:r>
                        </w:p>
                      </w:txbxContent>
                    </v:textbox>
                  </v:shape>
                </v:group>
                <v:group id="Group 611749424" o:spid="_x0000_s1324" style="position:absolute;left:506;top:16268;width:16202;height:9721" coordorigin="50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">
                  <v:shape id="Diamond 1080482251" o:spid="_x0000_s1325" type="#_x0000_t4" style="position:absolute;left:50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" fillcolor="#c2d9ba [3205]" strokecolor="#2c463b" strokeweight="1.5pt">
                    <v:shadow on="t" color="black" opacity="26214f" origin="-.5,-.5" offset=".74836mm,.74836mm"/>
                  </v:shape>
                  <v:shape id="TextBox 12" o:spid="_x0000_s1326" type="#_x0000_t202" style="position:absolute;left:1946;top:19177;width:13303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" filled="f" stroked="f">
                    <v:textbox style="mso-fit-shape-to-text:t">
                      <w:txbxContent>
                        <w:p w14:paraId="62CD2D81" w14:textId="77777777" w:rsidR="0099375E" w:rsidRPr="000F394D" w:rsidRDefault="0099375E" w:rsidP="0099375E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3. Diagnosis date in range</w:t>
                          </w:r>
                        </w:p>
                      </w:txbxContent>
                    </v:textbox>
                  </v:shape>
                </v:group>
                <v:group id="Group 1611174483" o:spid="_x0000_s1327" style="position:absolute;left:20880;top:16268;width:16205;height:9721" coordorigin="20880,16268" coordsize="16205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">
                  <v:shape id="Diamond 1714325273" o:spid="_x0000_s1328" type="#_x0000_t4" style="position:absolute;left:2088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" fillcolor="#c2d9ba [3205]" strokecolor="#2c463b" strokeweight="1.5pt">
                    <v:shadow on="t" color="black" opacity="26214f" origin="-.5,-.5" offset=".74836mm,.74836mm"/>
                  </v:shape>
                  <v:shape id="TextBox 14" o:spid="_x0000_s1329" type="#_x0000_t202" style="position:absolute;left:20880;top:19741;width:16205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" filled="f" stroked="f">
                    <v:textbox style="mso-fit-shape-to-text:t">
                      <w:txbxContent>
                        <w:p w14:paraId="624A9905" w14:textId="77777777" w:rsidR="0099375E" w:rsidRPr="000F394D" w:rsidRDefault="0099375E" w:rsidP="0099375E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4. Male or female</w:t>
                          </w:r>
                        </w:p>
                      </w:txbxContent>
                    </v:textbox>
                  </v:shape>
                </v:group>
                <v:group id="Group 1236906334" o:spid="_x0000_s1330" style="position:absolute;left:41842;top:16268;width:16202;height:9721" coordorigin="41842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">
                  <v:shape id="Diamond 1852042192" o:spid="_x0000_s1331" type="#_x0000_t4" style="position:absolute;left:4184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" fillcolor="#c2d9ba [3205]" strokecolor="#2c463b" strokeweight="1.5pt">
                    <v:shadow on="t" color="black" opacity="26214f" origin="-.5,-.5" offset=".74836mm,.74836mm"/>
                  </v:shape>
                  <v:shape id="TextBox 16" o:spid="_x0000_s1332" type="#_x0000_t202" style="position:absolute;left:43279;top:19238;width:13322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" filled="f" stroked="f">
                    <v:textbox style="mso-fit-shape-to-text:t">
                      <w:txbxContent>
                        <w:p w14:paraId="5BFD2190" w14:textId="77777777" w:rsidR="0099375E" w:rsidRPr="000F394D" w:rsidRDefault="0099375E" w:rsidP="0099375E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5. Adult 18 years and over</w:t>
                          </w:r>
                        </w:p>
                      </w:txbxContent>
                    </v:textbox>
                  </v:shape>
                </v:group>
                <v:group id="Group 1474073565" o:spid="_x0000_s1333" style="position:absolute;left:62646;top:16268;width:16202;height:9721" coordorigin="6264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">
                  <v:shape id="Diamond 2072326241" o:spid="_x0000_s1334" type="#_x0000_t4" style="position:absolute;left:6264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" fillcolor="#c2d9ba [3205]" strokecolor="#2c463b" strokeweight="1.5pt">
                    <v:shadow on="t" color="black" opacity="26214f" origin="-.5,-.5" offset=".74836mm,.74836mm"/>
                  </v:shape>
                  <v:shape id="TextBox 18" o:spid="_x0000_s1335" type="#_x0000_t202" style="position:absolute;left:64082;top:19580;width:13322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" filled="f" stroked="f">
                    <v:textbox style="mso-fit-shape-to-text:t">
                      <w:txbxContent>
                        <w:p w14:paraId="4D88C2E4" w14:textId="77777777" w:rsidR="0099375E" w:rsidRPr="000F394D" w:rsidRDefault="0099375E" w:rsidP="0099375E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6. Invasive tumour</w:t>
                          </w:r>
                        </w:p>
                      </w:txbxContent>
                    </v:textbox>
                  </v:shape>
                </v:group>
                <v:group id="Group 350268483" o:spid="_x0000_s1336" style="position:absolute;left:703;top:42516;width:16183;height:11987" coordorigin="703,42516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">
                  <v:shape id="Diamond 214782757" o:spid="_x0000_s1337" type="#_x0000_t4" style="position:absolute;left:703;top:42516;width:16183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" fillcolor="#c2d9ba [3205]" strokecolor="#2c463b" strokeweight="1.5pt">
                    <v:shadow on="t" color="black" opacity="26214f" origin="-.5,-.5" offset=".74836mm,.74836mm"/>
                  </v:shape>
                  <v:shape id="TextBox 22" o:spid="_x0000_s1338" type="#_x0000_t202" style="position:absolute;left:2134;top:43558;width:13322;height: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" filled="f" stroked="f">
                    <v:textbox style="mso-fit-shape-to-text:t">
                      <w:txbxContent>
                        <w:p w14:paraId="0BB234B1" w14:textId="77777777" w:rsidR="0099375E" w:rsidRPr="000F394D" w:rsidRDefault="0099375E" w:rsidP="0099375E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8.(a)</w:t>
                          </w: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Died within</w:t>
                          </w: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30 days of treatment</w:t>
                          </w: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date</w:t>
                          </w:r>
                        </w:p>
                      </w:txbxContent>
                    </v:textbox>
                  </v:shape>
                </v:group>
                <v:shape id="Straight Arrow Connector 1007650002" o:spid="_x0000_s1339" type="#_x0000_t32" style="position:absolute;left:16201;top:4860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" strokecolor="#2c463b" strokeweight="1.5pt">
                  <v:stroke endarrow="block"/>
                </v:shape>
                <v:shape id="Straight Arrow Connector 83808237" o:spid="_x0000_s1340" type="#_x0000_t32" style="position:absolute;left:37084;top:4860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" strokecolor="#2c463b" strokeweight="1.5pt">
                  <v:stroke endarrow="block"/>
                </v:shape>
                <v:shape id="TextBox 30" o:spid="_x0000_s1341" type="#_x0000_t202" style="position:absolute;left:16560;top:2885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" filled="f" stroked="f">
                  <v:textbox style="mso-fit-shape-to-text:t">
                    <w:txbxContent>
                      <w:p w14:paraId="588AD1CE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31" o:spid="_x0000_s1342" type="#_x0000_t202" style="position:absolute;left:37442;top:2885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" filled="f" stroked="f">
                  <v:textbox style="mso-fit-shape-to-text:t">
                    <w:txbxContent>
                      <w:p w14:paraId="6A1C1311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Elbow Connector 34" o:spid="_x0000_s1343" type="#_x0000_t34" style="position:absolute;left:15521;top:2807;width:6547;height:2037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" strokecolor="#2c463b" strokeweight="1.5pt">
                  <v:stroke endarrow="block"/>
                </v:shape>
                <v:shape id="TextBox 36" o:spid="_x0000_s1344" type="#_x0000_t202" style="position:absolute;left:16560;top:10799;width:3963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" filled="f" stroked="f">
                  <v:textbox style="mso-fit-shape-to-text:t">
                    <w:txbxContent>
                      <w:p w14:paraId="71E68C96" w14:textId="77777777" w:rsidR="0099375E" w:rsidRPr="000F394D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08550B">
                          <w:rPr>
                            <w:rFonts w:cs="Segoe U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No</w:t>
                        </w:r>
                      </w:p>
                    </w:txbxContent>
                  </v:textbox>
                </v:shape>
                <v:shape id="Straight Arrow Connector 2124002037" o:spid="_x0000_s1345" type="#_x0000_t32" style="position:absolute;left:16708;top:21129;width:41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" strokecolor="#2c463b" strokeweight="1.5pt">
                  <v:stroke endarrow="block"/>
                </v:shape>
                <v:shape id="Straight Arrow Connector 1977634038" o:spid="_x0000_s1346" type="#_x0000_t32" style="position:absolute;left:37084;top:21129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" strokecolor="#2c463b" strokeweight="1.5pt">
                  <v:stroke endarrow="block"/>
                </v:shape>
                <v:shape id="Straight Arrow Connector 1018887368" o:spid="_x0000_s1347" type="#_x0000_t32" style="position:absolute;left:58044;top:21129;width:4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" strokecolor="#2c463b" strokeweight="1.5pt">
                  <v:stroke endarrow="block"/>
                </v:shape>
                <v:shape id="TextBox 56" o:spid="_x0000_s1348" type="#_x0000_t202" style="position:absolute;left:16920;top:19028;width:395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" filled="f" stroked="f">
                  <v:textbox style="mso-fit-shape-to-text:t">
                    <w:txbxContent>
                      <w:p w14:paraId="4F4AE1A8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7" o:spid="_x0000_s1349" type="#_x0000_t202" style="position:absolute;left:37238;top:19028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" filled="f" stroked="f">
                  <v:textbox style="mso-fit-shape-to-text:t">
                    <w:txbxContent>
                      <w:p w14:paraId="06682C93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8" o:spid="_x0000_s1350" type="#_x0000_t202" style="position:absolute;left:58119;top:19028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" filled="f" stroked="f">
                  <v:textbox style="mso-fit-shape-to-text:t">
                    <w:txbxContent>
                      <w:p w14:paraId="6324821B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Straight Arrow Connector 1979743160" o:spid="_x0000_s1351" type="#_x0000_t32" style="position:absolute;left:49943;top:25989;width:0;height:67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" strokecolor="#2c463b" strokeweight="1.5pt">
                  <v:stroke endarrow="block"/>
                </v:shape>
                <v:shape id="Elbow Connector 65" o:spid="_x0000_s1352" type="#_x0000_t34" style="position:absolute;left:25888;top:8708;width:6774;height:4133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" strokecolor="#2c463b" strokeweight="1.5pt">
                  <v:stroke endarrow="block"/>
                </v:shape>
                <v:shape id="Elbow Connector 68" o:spid="_x0000_s1353" type="#_x0000_t34" style="position:absolute;left:36076;top:18896;width:6774;height:2096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" strokecolor="#2c463b" strokeweight="1.5pt">
                  <v:stroke endarrow="block"/>
                </v:shape>
                <v:shape id="Elbow Connector 71" o:spid="_x0000_s1354" type="#_x0000_t34" style="position:absolute;left:56958;top:18974;width:6774;height:2080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" strokecolor="#2c463b" strokeweight="1.5pt">
                  <v:stroke endarrow="block"/>
                </v:shape>
                <v:shape id="TextBox 76" o:spid="_x0000_s1355" type="#_x0000_t202" style="position:absolute;left:8280;top:26799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" filled="f" stroked="f">
                  <v:textbox style="mso-fit-shape-to-text:t">
                    <w:txbxContent>
                      <w:p w14:paraId="3F466E4F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7" o:spid="_x0000_s1356" type="#_x0000_t202" style="position:absolute;left:28801;top:26799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" filled="f" stroked="f">
                  <v:textbox style="mso-fit-shape-to-text:t">
                    <w:txbxContent>
                      <w:p w14:paraId="5BFB3678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8" o:spid="_x0000_s1357" type="#_x0000_t202" style="position:absolute;left:49604;top:26799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" filled="f" stroked="f">
                  <v:textbox style="mso-fit-shape-to-text:t">
                    <w:txbxContent>
                      <w:p w14:paraId="031B4EB7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9" o:spid="_x0000_s1358" type="#_x0000_t202" style="position:absolute;left:70489;top:26799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" filled="f" stroked="f">
                  <v:textbox style="mso-fit-shape-to-text:t">
                    <w:txbxContent>
                      <w:p w14:paraId="3725F809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94" o:spid="_x0000_s1359" type="#_x0000_t202" style="position:absolute;left:78119;top:18968;width:421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" filled="f" stroked="f">
                  <v:textbox style="mso-fit-shape-to-text:t">
                    <w:txbxContent>
                      <w:p w14:paraId="64E4A32C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group id="Group 745698250" o:spid="_x0000_s1360" style="position:absolute;left:43574;top:42516;width:16183;height:11987" coordorigin="43574,42516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">
                  <v:shape id="Diamond 1339831809" o:spid="_x0000_s1361" type="#_x0000_t4" style="position:absolute;left:43574;top:42516;width:16183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" fillcolor="#c2d9ba [3205]" strokecolor="#2c463b" strokeweight="1.5pt">
                    <v:shadow on="t" color="black" opacity="26214f" origin="-.5,-.5" offset=".74836mm,.74836mm"/>
                  </v:shape>
                  <v:shape id="TextBox 66" o:spid="_x0000_s1362" type="#_x0000_t202" style="position:absolute;left:45001;top:43558;width:13322;height: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" filled="f" stroked="f">
                    <v:textbox style="mso-fit-shape-to-text:t">
                      <w:txbxContent>
                        <w:p w14:paraId="79B74074" w14:textId="77777777" w:rsidR="0099375E" w:rsidRPr="000F394D" w:rsidRDefault="0099375E" w:rsidP="0099375E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8.(b)</w:t>
                          </w: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Died within</w:t>
                          </w: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90 days of treatment</w:t>
                          </w: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date</w:t>
                          </w:r>
                        </w:p>
                      </w:txbxContent>
                    </v:textbox>
                  </v:shape>
                </v:group>
                <v:group id="Group 1305801203" o:spid="_x0000_s1363" style="position:absolute;left:83169;top:16268;width:16202;height:9721" coordorigin="83169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">
                  <v:shape id="Diamond 709867029" o:spid="_x0000_s1364" type="#_x0000_t4" style="position:absolute;left:83169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" fillcolor="#c2d9ba [3205]" strokecolor="#2c463b" strokeweight="1.5pt">
                    <v:shadow on="t" color="black" opacity="26214f" origin="-.5,-.5" offset=".74836mm,.74836mm"/>
                  </v:shape>
                  <v:shape id="TextBox 80" o:spid="_x0000_s1365" type="#_x0000_t202" style="position:absolute;left:84602;top:19284;width:13323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" filled="f" stroked="f">
                    <v:textbox style="mso-fit-shape-to-text:t">
                      <w:txbxContent>
                        <w:p w14:paraId="1069B765" w14:textId="77777777" w:rsidR="0099375E" w:rsidRPr="000F394D" w:rsidRDefault="0099375E" w:rsidP="0099375E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0F394D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7. Radical treatment</w:t>
                          </w:r>
                        </w:p>
                      </w:txbxContent>
                    </v:textbox>
                  </v:shape>
                </v:group>
                <v:shape id="TextBox 84" o:spid="_x0000_s1366" type="#_x0000_t202" style="position:absolute;left:91084;top:26799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" filled="f" stroked="f">
                  <v:textbox style="mso-fit-shape-to-text:t">
                    <w:txbxContent>
                      <w:p w14:paraId="0EF885D2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85" o:spid="_x0000_s1367" type="#_x0000_t202" style="position:absolute;left:98285;top:19028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" filled="f" stroked="f">
                  <v:textbox style="mso-fit-shape-to-text:t">
                    <w:txbxContent>
                      <w:p w14:paraId="008FC9DE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Straight Arrow Connector 1282502056" o:spid="_x0000_s1368" type="#_x0000_t32" style="position:absolute;left:78848;top:21129;width:43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" strokecolor="#2c463b" strokeweight="1.5pt">
                  <v:stroke endarrow="block"/>
                </v:shape>
                <v:shape id="Elbow Connector 26" o:spid="_x0000_s1369" type="#_x0000_t34" style="position:absolute;left:67220;top:8712;width:6774;height:4132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" strokecolor="#2c463b" strokeweight="1.5pt">
                  <v:stroke endarrow="block"/>
                </v:shape>
                <v:shape id="Elbow Connector 35" o:spid="_x0000_s1370" type="#_x0000_t35" style="position:absolute;left:8795;top:21129;width:90576;height:21387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" adj="-545,18556" strokecolor="#2c463b" strokeweight="1.5pt">
                  <v:stroke endarrow="block"/>
                </v:shape>
                <v:shape id="Elbow Connector 43" o:spid="_x0000_s1371" type="#_x0000_t34" style="position:absolute;left:50175;top:41027;width:2979;height: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" strokecolor="#2c463b" strokeweight="1.5pt">
                  <v:stroke endarrow="block"/>
                  <o:lock v:ext="edit" shapetype="f"/>
                </v:shape>
                <v:roundrect id="Rounded Rectangle 7" o:spid="_x0000_s1372" style="position:absolute;left:23426;top:48965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5E03B91B" w14:textId="77777777" w:rsidR="0099375E" w:rsidRPr="0076038C" w:rsidRDefault="0099375E" w:rsidP="0099375E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6038C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roundrect id="Rounded Rectangle 8" o:spid="_x0000_s1373" style="position:absolute;left:23426;top:42844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0BAF5E19" w14:textId="77777777" w:rsidR="0099375E" w:rsidRPr="0076038C" w:rsidRDefault="0099375E" w:rsidP="0099375E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6038C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shape id="Elbow Connector 88" o:spid="_x0000_s1374" type="#_x0000_t34" style="position:absolute;left:16921;top:48478;width:6505;height:300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" strokecolor="#2c463b" strokeweight="1.5pt">
                  <v:stroke endarrow="block"/>
                </v:shape>
                <v:shape id="Elbow Connector 91" o:spid="_x0000_s1375" type="#_x0000_t34" style="position:absolute;left:16921;top:45365;width:6505;height:311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" strokecolor="#2c463b" strokeweight="1.5pt">
                  <v:stroke endarrow="block"/>
                </v:shape>
                <v:shape id="TextBox 81" o:spid="_x0000_s1376" type="#_x0000_t202" style="position:absolute;left:19465;top:43123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" filled="f" stroked="f">
                  <v:textbox style="mso-fit-shape-to-text:t">
                    <w:txbxContent>
                      <w:p w14:paraId="2760C029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82" o:spid="_x0000_s1377" type="#_x0000_t202" style="position:absolute;left:19465;top:51483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" filled="f" stroked="f">
                  <v:textbox style="mso-fit-shape-to-text:t">
                    <w:txbxContent>
                      <w:p w14:paraId="562D4102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roundrect id="Rounded Rectangle 7" o:spid="_x0000_s1378" style="position:absolute;left:66427;top:48884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780BF590" w14:textId="77777777" w:rsidR="0099375E" w:rsidRPr="0076038C" w:rsidRDefault="0099375E" w:rsidP="0099375E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6038C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roundrect id="Rounded Rectangle 8" o:spid="_x0000_s1379" style="position:absolute;left:66427;top:42764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78B33D49" w14:textId="77777777" w:rsidR="0099375E" w:rsidRPr="0076038C" w:rsidRDefault="0099375E" w:rsidP="0099375E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6038C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shape id="Elbow Connector 88" o:spid="_x0000_s1380" type="#_x0000_t34" style="position:absolute;left:59923;top:48397;width:6504;height:300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" strokecolor="#2c463b" strokeweight="1.5pt">
                  <v:stroke endarrow="block"/>
                </v:shape>
                <v:shape id="Elbow Connector 91" o:spid="_x0000_s1381" type="#_x0000_t34" style="position:absolute;left:59923;top:45284;width:6504;height:311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" strokecolor="#2c463b" strokeweight="1.5pt">
                  <v:stroke endarrow="block"/>
                </v:shape>
                <v:shape id="TextBox 89" o:spid="_x0000_s1382" type="#_x0000_t202" style="position:absolute;left:62465;top:43040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" filled="f" stroked="f">
                  <v:textbox style="mso-fit-shape-to-text:t">
                    <w:txbxContent>
                      <w:p w14:paraId="18564CF6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90" o:spid="_x0000_s1383" type="#_x0000_t202" style="position:absolute;left:62465;top:51400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" filled="f" stroked="f">
                  <v:textbox style="mso-fit-shape-to-text:t">
                    <w:txbxContent>
                      <w:p w14:paraId="6099A78A" w14:textId="77777777" w:rsidR="0099375E" w:rsidRPr="00721C7B" w:rsidRDefault="0099375E" w:rsidP="0099375E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73B73D" w14:textId="2F90F483" w:rsidR="007955F7" w:rsidRPr="00245564" w:rsidRDefault="007955F7" w:rsidP="007955F7">
      <w:pPr>
        <w:pStyle w:val="Heading1"/>
      </w:pPr>
      <w:bookmarkStart w:id="84" w:name="_Toc65491736"/>
      <w:bookmarkStart w:id="85" w:name="_Toc157426309"/>
      <w:bookmarkStart w:id="86" w:name="_Toc199154039"/>
      <w:r w:rsidRPr="00245564">
        <w:lastRenderedPageBreak/>
        <w:t>LCQI</w:t>
      </w:r>
      <w:r w:rsidR="007B5248">
        <w:t xml:space="preserve"> </w:t>
      </w:r>
      <w:r>
        <w:t>10</w:t>
      </w:r>
      <w:r w:rsidR="00F357F9">
        <w:t>:</w:t>
      </w:r>
      <w:r w:rsidR="00F357F9" w:rsidRPr="00245564">
        <w:t xml:space="preserve"> </w:t>
      </w:r>
      <w:r>
        <w:t>Overall survival</w:t>
      </w:r>
      <w:bookmarkEnd w:id="84"/>
      <w:bookmarkEnd w:id="85"/>
      <w:bookmarkEnd w:id="86"/>
    </w:p>
    <w:p w14:paraId="4A497241" w14:textId="6EAFFC4E" w:rsidR="007955F7" w:rsidRDefault="00BC6C28" w:rsidP="007955F7">
      <w:pPr>
        <w:keepNext/>
      </w:pPr>
      <w:r>
        <w:rPr>
          <w:b/>
          <w:color w:val="2C463B"/>
        </w:rPr>
        <w:t>Description</w:t>
      </w:r>
      <w:r w:rsidRPr="0028588F">
        <w:rPr>
          <w:b/>
          <w:color w:val="2C463B"/>
        </w:rPr>
        <w:t>:</w:t>
      </w:r>
      <w:r w:rsidRPr="00245564">
        <w:rPr>
          <w:color w:val="44546A" w:themeColor="text2"/>
        </w:rPr>
        <w:t xml:space="preserve"> </w:t>
      </w:r>
      <w:r w:rsidR="007955F7">
        <w:t>Proportion of p</w:t>
      </w:r>
      <w:r w:rsidR="007955F7" w:rsidRPr="00865480">
        <w:t>eople with lung cancer</w:t>
      </w:r>
      <w:r w:rsidR="007955F7">
        <w:t xml:space="preserve"> who are alive</w:t>
      </w:r>
      <w:r w:rsidR="007955F7" w:rsidRPr="00865480">
        <w:t xml:space="preserve"> at 1, 2</w:t>
      </w:r>
      <w:r w:rsidR="00FD18BC">
        <w:t xml:space="preserve"> and </w:t>
      </w:r>
      <w:r w:rsidR="007955F7">
        <w:t xml:space="preserve">3 </w:t>
      </w:r>
      <w:r w:rsidR="007955F7" w:rsidRPr="00865480">
        <w:t>years from diagnosis, by type (NSCLC/SCLC)</w:t>
      </w:r>
    </w:p>
    <w:p w14:paraId="2176405C" w14:textId="77777777" w:rsidR="007955F7" w:rsidRDefault="007955F7" w:rsidP="007955F7">
      <w:pPr>
        <w:pStyle w:val="Heading2"/>
      </w:pPr>
      <w:bookmarkStart w:id="87" w:name="_Toc65491737"/>
      <w:bookmarkStart w:id="88" w:name="_Toc157426310"/>
      <w:bookmarkStart w:id="89" w:name="_Toc199154040"/>
      <w:r w:rsidRPr="006C2484">
        <w:t xml:space="preserve">Measure </w:t>
      </w:r>
      <w:proofErr w:type="gramStart"/>
      <w:r w:rsidRPr="006C2484">
        <w:t>items</w:t>
      </w:r>
      <w:bookmarkEnd w:id="87"/>
      <w:bookmarkEnd w:id="88"/>
      <w:bookmarkEnd w:id="89"/>
      <w:proofErr w:type="gramEnd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7955F7" w:rsidRPr="004911BF" w14:paraId="6D155686" w14:textId="77777777" w:rsidTr="00C80B72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C2D9BA"/>
          </w:tcPr>
          <w:p w14:paraId="508FDE51" w14:textId="2E5C7073" w:rsidR="007955F7" w:rsidRPr="00717DB3" w:rsidRDefault="003605F0" w:rsidP="006418C8">
            <w:pPr>
              <w:pStyle w:val="TableText"/>
              <w:rPr>
                <w:b/>
                <w:sz w:val="20"/>
                <w:szCs w:val="22"/>
              </w:rPr>
            </w:pPr>
            <w:r w:rsidRPr="00717DB3">
              <w:rPr>
                <w:b/>
                <w:sz w:val="20"/>
                <w:szCs w:val="22"/>
              </w:rPr>
              <w:t>Data 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C2D9BA"/>
          </w:tcPr>
          <w:p w14:paraId="3A509B8C" w14:textId="77777777" w:rsidR="007955F7" w:rsidRPr="00717DB3" w:rsidRDefault="007955F7" w:rsidP="006418C8">
            <w:pPr>
              <w:pStyle w:val="TableText"/>
              <w:rPr>
                <w:b/>
                <w:sz w:val="20"/>
                <w:szCs w:val="22"/>
              </w:rPr>
            </w:pPr>
            <w:r w:rsidRPr="00717DB3">
              <w:rPr>
                <w:b/>
                <w:sz w:val="20"/>
                <w:szCs w:val="22"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C2D9BA"/>
          </w:tcPr>
          <w:p w14:paraId="416C26B2" w14:textId="77777777" w:rsidR="007955F7" w:rsidRPr="00717DB3" w:rsidRDefault="007955F7" w:rsidP="006418C8">
            <w:pPr>
              <w:pStyle w:val="TableText"/>
              <w:rPr>
                <w:b/>
                <w:sz w:val="20"/>
                <w:szCs w:val="22"/>
              </w:rPr>
            </w:pPr>
            <w:r w:rsidRPr="00717DB3">
              <w:rPr>
                <w:b/>
                <w:sz w:val="20"/>
                <w:szCs w:val="22"/>
              </w:rPr>
              <w:t>Description</w:t>
            </w:r>
          </w:p>
        </w:tc>
      </w:tr>
      <w:tr w:rsidR="007955F7" w:rsidRPr="00245564" w14:paraId="4D9B53DE" w14:textId="77777777" w:rsidTr="00C80B72">
        <w:trPr>
          <w:cantSplit/>
        </w:trPr>
        <w:tc>
          <w:tcPr>
            <w:tcW w:w="1134" w:type="dxa"/>
            <w:tcBorders>
              <w:top w:val="nil"/>
              <w:bottom w:val="single" w:sz="4" w:space="0" w:color="C2D9BA" w:themeColor="accent2"/>
            </w:tcBorders>
            <w:vAlign w:val="center"/>
          </w:tcPr>
          <w:p w14:paraId="66A5470B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nil"/>
              <w:bottom w:val="single" w:sz="4" w:space="0" w:color="C2D9BA" w:themeColor="accent2"/>
            </w:tcBorders>
            <w:vAlign w:val="center"/>
          </w:tcPr>
          <w:p w14:paraId="6DA34E48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NHI</w:t>
            </w:r>
          </w:p>
        </w:tc>
        <w:tc>
          <w:tcPr>
            <w:tcW w:w="4394" w:type="dxa"/>
            <w:tcBorders>
              <w:top w:val="nil"/>
              <w:bottom w:val="single" w:sz="4" w:space="0" w:color="C2D9BA" w:themeColor="accent2"/>
            </w:tcBorders>
            <w:vAlign w:val="center"/>
          </w:tcPr>
          <w:p w14:paraId="2CFEFF77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Patient identifier</w:t>
            </w:r>
          </w:p>
        </w:tc>
      </w:tr>
      <w:tr w:rsidR="007955F7" w:rsidRPr="00245564" w14:paraId="147BBE41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5AED4B1B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5C673462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Cancer event ID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E516AD1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Cancer registration identifier</w:t>
            </w:r>
          </w:p>
        </w:tc>
      </w:tr>
      <w:tr w:rsidR="007955F7" w:rsidRPr="00245564" w14:paraId="4C3C6D2B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A3E6D7F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7FB8F94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8C016EE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Date person first diagnosed with lung cancer</w:t>
            </w:r>
          </w:p>
        </w:tc>
      </w:tr>
      <w:tr w:rsidR="007955F7" w:rsidRPr="00245564" w14:paraId="111A6C82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534FA1D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C6C0F2B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Diagnosis year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88E95EC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Calendar year of first diagnosis</w:t>
            </w:r>
          </w:p>
        </w:tc>
      </w:tr>
      <w:tr w:rsidR="007955F7" w:rsidRPr="00245564" w14:paraId="3AC5DC11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DC16EC0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0C28614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Site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19E8E4D" w14:textId="421544BB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 xml:space="preserve">Primary organ of origin of the cancer </w:t>
            </w:r>
            <w:r w:rsidR="006D4594">
              <w:rPr>
                <w:sz w:val="20"/>
                <w:szCs w:val="22"/>
              </w:rPr>
              <w:br/>
            </w:r>
            <w:r w:rsidRPr="00717DB3">
              <w:rPr>
                <w:sz w:val="20"/>
                <w:szCs w:val="22"/>
              </w:rPr>
              <w:t>(ICD-10-AM</w:t>
            </w:r>
            <w:r w:rsidR="004775F3">
              <w:rPr>
                <w:sz w:val="20"/>
                <w:szCs w:val="22"/>
              </w:rPr>
              <w:t xml:space="preserve"> Eighth</w:t>
            </w:r>
            <w:r w:rsidRPr="00717DB3">
              <w:rPr>
                <w:sz w:val="20"/>
                <w:szCs w:val="22"/>
              </w:rPr>
              <w:t xml:space="preserve"> Edition code)</w:t>
            </w:r>
          </w:p>
        </w:tc>
      </w:tr>
      <w:tr w:rsidR="007955F7" w:rsidRPr="00245564" w14:paraId="061F3D4B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3984594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3B2160F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Morphology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2050861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 xml:space="preserve">4-digit code (ICD-O-3) for microscopic or cellular anatomy of the cancer </w:t>
            </w:r>
          </w:p>
        </w:tc>
      </w:tr>
      <w:tr w:rsidR="007955F7" w:rsidRPr="00245564" w14:paraId="3FFDBA00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77F27BB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42427B1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Basis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A13ADC1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Basis of diagnosis</w:t>
            </w:r>
          </w:p>
        </w:tc>
      </w:tr>
      <w:tr w:rsidR="007955F7" w:rsidRPr="00245564" w14:paraId="7AA6F41B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03D579A1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FA7D0FC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DHB of domicile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4090F90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DHB code for domicile of patient at diagnosis</w:t>
            </w:r>
          </w:p>
        </w:tc>
      </w:tr>
      <w:tr w:rsidR="007955F7" w:rsidRPr="00245564" w14:paraId="42C6F2A8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1EFA61E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1C4C5E9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DHB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4E93C9B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DHB name based on domicile of patient at diagnosis</w:t>
            </w:r>
          </w:p>
        </w:tc>
      </w:tr>
      <w:tr w:rsidR="007955F7" w:rsidRPr="00245564" w14:paraId="35D063F0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6557E388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7C0C3B3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Age at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920AE6D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Age of patient at diagnosis in years</w:t>
            </w:r>
          </w:p>
        </w:tc>
      </w:tr>
      <w:tr w:rsidR="007955F7" w:rsidRPr="00245564" w14:paraId="49B65BC1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696CDF3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2679C00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Prioritised ethnicity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4BD872BB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Ethnic group derived from patient’s ethnicity</w:t>
            </w:r>
          </w:p>
        </w:tc>
      </w:tr>
      <w:tr w:rsidR="007955F7" w:rsidRPr="00245564" w14:paraId="0861FBC8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3EAE38F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1528ED19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Sex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5E1C8D34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Sex of patient</w:t>
            </w:r>
          </w:p>
        </w:tc>
      </w:tr>
      <w:tr w:rsidR="007955F7" w:rsidRPr="00245564" w14:paraId="5741EC68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3204CCBF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7D2F91DA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Deprivation quintile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</w:tcPr>
          <w:p w14:paraId="24FB4990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NZDep2013 index of social deprivation quintile based on patient’s domicile</w:t>
            </w:r>
          </w:p>
        </w:tc>
      </w:tr>
      <w:tr w:rsidR="007955F7" w:rsidRPr="00245564" w14:paraId="31D4CB7B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7173C7B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1780755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TNM_T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4BE411D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Stage at diagnosis – tumour</w:t>
            </w:r>
          </w:p>
        </w:tc>
      </w:tr>
      <w:tr w:rsidR="007955F7" w:rsidRPr="00245564" w14:paraId="31D57CE3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B8EEE45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4557BCEF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TNM_N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51F7FDEE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Stage at diagnosis – node</w:t>
            </w:r>
          </w:p>
        </w:tc>
      </w:tr>
      <w:tr w:rsidR="007955F7" w:rsidRPr="00245564" w14:paraId="195B8251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624D9BE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2EC24097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TNM_M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D34B047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Stage at diagnosis – metastases</w:t>
            </w:r>
          </w:p>
        </w:tc>
      </w:tr>
      <w:tr w:rsidR="007955F7" w:rsidRPr="00245564" w14:paraId="7B097FFF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66A30DE7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85944C4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Behaviour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3AFD19F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Neoplastic behaviour of the cancer</w:t>
            </w:r>
          </w:p>
        </w:tc>
      </w:tr>
      <w:tr w:rsidR="007955F7" w:rsidRPr="00245564" w14:paraId="3DDB3E79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6806587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6C3CAAD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Multiple tumour flags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5043387F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Person diagnosed with more than one tumour</w:t>
            </w:r>
          </w:p>
        </w:tc>
      </w:tr>
      <w:tr w:rsidR="007955F7" w:rsidRPr="00245564" w14:paraId="0E94B3F1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EF875BC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CC9759A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Registration status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17B179A7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Status of registration processing</w:t>
            </w:r>
          </w:p>
        </w:tc>
      </w:tr>
      <w:tr w:rsidR="007955F7" w:rsidRPr="00245564" w14:paraId="7187E663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79C7E7D5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MORT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0515DAEE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Date of death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vAlign w:val="center"/>
          </w:tcPr>
          <w:p w14:paraId="327C9C60" w14:textId="77777777" w:rsidR="007955F7" w:rsidRPr="00717DB3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717DB3">
              <w:rPr>
                <w:sz w:val="20"/>
                <w:szCs w:val="22"/>
              </w:rPr>
              <w:t>Date patient died</w:t>
            </w:r>
          </w:p>
        </w:tc>
      </w:tr>
    </w:tbl>
    <w:p w14:paraId="059E6A2A" w14:textId="77777777" w:rsidR="007955F7" w:rsidRDefault="007955F7" w:rsidP="007955F7"/>
    <w:p w14:paraId="295B8D06" w14:textId="77777777" w:rsidR="007955F7" w:rsidRDefault="007955F7" w:rsidP="007955F7">
      <w:pPr>
        <w:pStyle w:val="Heading2"/>
      </w:pPr>
      <w:bookmarkStart w:id="90" w:name="_Toc65491738"/>
      <w:bookmarkStart w:id="91" w:name="_Toc157426311"/>
      <w:bookmarkStart w:id="92" w:name="_Toc199154041"/>
      <w:r w:rsidRPr="006C2484">
        <w:lastRenderedPageBreak/>
        <w:t>Case eligibility criteria (denominator)</w:t>
      </w:r>
      <w:bookmarkEnd w:id="90"/>
      <w:bookmarkEnd w:id="91"/>
      <w:bookmarkEnd w:id="92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417"/>
        <w:gridCol w:w="3402"/>
      </w:tblGrid>
      <w:tr w:rsidR="007955F7" w:rsidRPr="00BA01B9" w14:paraId="76E70FB4" w14:textId="77777777" w:rsidTr="00C80B72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383DE8C3" w14:textId="77777777" w:rsidR="007955F7" w:rsidRPr="008B0C9F" w:rsidRDefault="007955F7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8B0C9F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2127" w:type="dxa"/>
            <w:shd w:val="clear" w:color="auto" w:fill="C2D9BA"/>
            <w:hideMark/>
          </w:tcPr>
          <w:p w14:paraId="3A17428D" w14:textId="77777777" w:rsidR="007955F7" w:rsidRPr="008B0C9F" w:rsidRDefault="007955F7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8B0C9F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7" w:type="dxa"/>
            <w:shd w:val="clear" w:color="auto" w:fill="C2D9BA"/>
            <w:hideMark/>
          </w:tcPr>
          <w:p w14:paraId="29610087" w14:textId="77777777" w:rsidR="007955F7" w:rsidRPr="008B0C9F" w:rsidRDefault="007955F7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8B0C9F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402" w:type="dxa"/>
            <w:shd w:val="clear" w:color="auto" w:fill="C2D9BA"/>
            <w:hideMark/>
          </w:tcPr>
          <w:p w14:paraId="095E04B3" w14:textId="77777777" w:rsidR="007955F7" w:rsidRPr="008B0C9F" w:rsidRDefault="007955F7" w:rsidP="006418C8">
            <w:pPr>
              <w:pStyle w:val="TableText"/>
              <w:rPr>
                <w:b/>
                <w:sz w:val="20"/>
                <w:szCs w:val="22"/>
              </w:rPr>
            </w:pPr>
            <w:r w:rsidRPr="008B0C9F">
              <w:rPr>
                <w:b/>
                <w:sz w:val="20"/>
                <w:szCs w:val="22"/>
              </w:rPr>
              <w:t>Codes</w:t>
            </w:r>
          </w:p>
        </w:tc>
      </w:tr>
      <w:tr w:rsidR="007955F7" w:rsidRPr="009F3C46" w14:paraId="222EE128" w14:textId="77777777" w:rsidTr="00C80B72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195273F0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B36884C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46177160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Primary site</w:t>
            </w:r>
          </w:p>
        </w:tc>
        <w:tc>
          <w:tcPr>
            <w:tcW w:w="3402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C653856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First diagnosis of lung cancer (trachea C33 or bronchus C34)</w:t>
            </w:r>
          </w:p>
        </w:tc>
      </w:tr>
      <w:tr w:rsidR="007955F7" w:rsidRPr="009F3C46" w14:paraId="26469279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B8091EC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E6AF523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84AF07E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Exclusion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DF8F521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Registration codes not R_C (registered complete) or R_R (registered)</w:t>
            </w:r>
          </w:p>
          <w:p w14:paraId="42E0C748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No incident cancer (exclude people with multiple tumour flags = yes)</w:t>
            </w:r>
          </w:p>
          <w:p w14:paraId="4449FC42" w14:textId="77777777" w:rsidR="007955F7" w:rsidRPr="008B0C9F" w:rsidRDefault="007955F7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People</w:t>
            </w:r>
            <w:r w:rsidRPr="008B0C9F">
              <w:rPr>
                <w:color w:val="000000" w:themeColor="text1"/>
                <w:sz w:val="20"/>
                <w:szCs w:val="22"/>
              </w:rPr>
              <w:t xml:space="preserve"> diagnosed following death certificate only (basis = 0)</w:t>
            </w:r>
          </w:p>
          <w:p w14:paraId="655F476A" w14:textId="77777777" w:rsidR="007955F7" w:rsidRPr="008B0C9F" w:rsidRDefault="007955F7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People</w:t>
            </w:r>
            <w:r w:rsidRPr="008B0C9F">
              <w:rPr>
                <w:color w:val="000000" w:themeColor="text1"/>
                <w:sz w:val="20"/>
                <w:szCs w:val="22"/>
              </w:rPr>
              <w:t xml:space="preserve"> domiciled outside of New Zealand (</w:t>
            </w:r>
            <w:proofErr w:type="spellStart"/>
            <w:r w:rsidRPr="008B0C9F">
              <w:rPr>
                <w:color w:val="000000" w:themeColor="text1"/>
                <w:sz w:val="20"/>
                <w:szCs w:val="22"/>
              </w:rPr>
              <w:t>DHB_code</w:t>
            </w:r>
            <w:proofErr w:type="spellEnd"/>
            <w:r w:rsidRPr="008B0C9F">
              <w:rPr>
                <w:color w:val="000000" w:themeColor="text1"/>
                <w:sz w:val="20"/>
                <w:szCs w:val="22"/>
              </w:rPr>
              <w:t xml:space="preserve"> = 999)</w:t>
            </w:r>
          </w:p>
          <w:p w14:paraId="1343ACBD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color w:val="000000" w:themeColor="text1"/>
                <w:sz w:val="20"/>
                <w:szCs w:val="22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7955F7" w:rsidRPr="009F3C46" w14:paraId="005986E8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C6DEE31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057BD85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Diagnosis date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10E6A8F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6DEC89B" w14:textId="77572580" w:rsidR="00340444" w:rsidRPr="00340444" w:rsidRDefault="00340444" w:rsidP="00340444">
            <w:pPr>
              <w:pStyle w:val="TableText"/>
              <w:rPr>
                <w:sz w:val="20"/>
                <w:szCs w:val="22"/>
              </w:rPr>
            </w:pPr>
            <w:r w:rsidRPr="00340444">
              <w:rPr>
                <w:sz w:val="20"/>
                <w:szCs w:val="22"/>
              </w:rPr>
              <w:t>Period one: 2015–2018</w:t>
            </w:r>
            <w:r>
              <w:rPr>
                <w:sz w:val="20"/>
                <w:szCs w:val="22"/>
              </w:rPr>
              <w:t xml:space="preserve"> </w:t>
            </w:r>
            <w:r w:rsidRPr="00340444">
              <w:rPr>
                <w:sz w:val="20"/>
                <w:szCs w:val="22"/>
              </w:rPr>
              <w:t>(with follow-up continuing through 31 December 2019)</w:t>
            </w:r>
          </w:p>
          <w:p w14:paraId="011AE897" w14:textId="7EDA4EAA" w:rsidR="007955F7" w:rsidRPr="008B0C9F" w:rsidRDefault="00340444" w:rsidP="00340444">
            <w:pPr>
              <w:pStyle w:val="TableText"/>
              <w:rPr>
                <w:sz w:val="20"/>
                <w:szCs w:val="22"/>
              </w:rPr>
            </w:pPr>
            <w:r w:rsidRPr="00340444">
              <w:rPr>
                <w:sz w:val="20"/>
                <w:szCs w:val="22"/>
              </w:rPr>
              <w:t xml:space="preserve">Period two: </w:t>
            </w:r>
            <w:r w:rsidR="00257C81">
              <w:rPr>
                <w:sz w:val="20"/>
                <w:szCs w:val="22"/>
              </w:rPr>
              <w:t>2019</w:t>
            </w:r>
            <w:r w:rsidR="00257C81" w:rsidRPr="003E2DD0">
              <w:rPr>
                <w:sz w:val="20"/>
                <w:szCs w:val="22"/>
              </w:rPr>
              <w:t>–</w:t>
            </w:r>
            <w:r w:rsidR="00257C81">
              <w:rPr>
                <w:sz w:val="20"/>
                <w:szCs w:val="22"/>
              </w:rPr>
              <w:t>2022</w:t>
            </w:r>
            <w:r w:rsidR="00257C81" w:rsidRPr="00340444">
              <w:rPr>
                <w:sz w:val="20"/>
                <w:szCs w:val="22"/>
              </w:rPr>
              <w:t xml:space="preserve"> </w:t>
            </w:r>
            <w:r w:rsidRPr="00340444">
              <w:rPr>
                <w:sz w:val="20"/>
                <w:szCs w:val="22"/>
              </w:rPr>
              <w:t>(with follow-up continuing through 31 December 20</w:t>
            </w:r>
            <w:r>
              <w:rPr>
                <w:sz w:val="20"/>
                <w:szCs w:val="22"/>
              </w:rPr>
              <w:t>23</w:t>
            </w:r>
            <w:r w:rsidRPr="00340444">
              <w:rPr>
                <w:sz w:val="20"/>
                <w:szCs w:val="22"/>
              </w:rPr>
              <w:t>)</w:t>
            </w:r>
          </w:p>
        </w:tc>
      </w:tr>
      <w:tr w:rsidR="007955F7" w:rsidRPr="009F3C46" w14:paraId="7E2A7357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5991F8B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E5BCB61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Male or female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2963F4C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Sex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9070A7E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M or F</w:t>
            </w:r>
          </w:p>
        </w:tc>
      </w:tr>
      <w:tr w:rsidR="007955F7" w:rsidRPr="009F3C46" w14:paraId="3F104CB4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D97D335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48E62D0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Adult patient 18 years and older at diagnosis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5716EC5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Age at diagnosis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BB37806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18 years and older</w:t>
            </w:r>
          </w:p>
        </w:tc>
      </w:tr>
      <w:tr w:rsidR="007955F7" w:rsidRPr="009F3C46" w14:paraId="00C27A8C" w14:textId="77777777" w:rsidTr="00C80B72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F5B7D04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3D7E450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Invasive tumours</w:t>
            </w:r>
          </w:p>
        </w:tc>
        <w:tc>
          <w:tcPr>
            <w:tcW w:w="1417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C5E8D3B" w14:textId="77777777" w:rsidR="007955F7" w:rsidRPr="008B0C9F" w:rsidRDefault="007955F7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Behaviour code</w:t>
            </w:r>
          </w:p>
        </w:tc>
        <w:tc>
          <w:tcPr>
            <w:tcW w:w="340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25CE4CE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3</w:t>
            </w:r>
          </w:p>
        </w:tc>
      </w:tr>
    </w:tbl>
    <w:p w14:paraId="3FE3F9D1" w14:textId="56422F6F" w:rsidR="008B0C9F" w:rsidRDefault="008B0C9F" w:rsidP="00685DD6">
      <w:pPr>
        <w:spacing w:line="240" w:lineRule="auto"/>
      </w:pPr>
    </w:p>
    <w:p w14:paraId="44229FA6" w14:textId="77777777" w:rsidR="008B0C9F" w:rsidRDefault="008B0C9F">
      <w:pPr>
        <w:spacing w:line="240" w:lineRule="auto"/>
        <w:rPr>
          <w:rFonts w:ascii="Montserrat" w:hAnsi="Montserrat"/>
          <w:b/>
          <w:color w:val="2C463B"/>
          <w:spacing w:val="-5"/>
          <w:sz w:val="48"/>
        </w:rPr>
      </w:pPr>
      <w:r>
        <w:br w:type="page"/>
      </w:r>
    </w:p>
    <w:p w14:paraId="27F3A02B" w14:textId="77777777" w:rsidR="007955F7" w:rsidRDefault="007955F7" w:rsidP="007955F7">
      <w:pPr>
        <w:pStyle w:val="Heading2"/>
      </w:pPr>
      <w:bookmarkStart w:id="93" w:name="_Toc65491739"/>
      <w:bookmarkStart w:id="94" w:name="_Toc157426312"/>
      <w:bookmarkStart w:id="95" w:name="_Toc199154042"/>
      <w:r w:rsidRPr="006C2484">
        <w:lastRenderedPageBreak/>
        <w:t>Numerator criteria</w:t>
      </w:r>
      <w:bookmarkEnd w:id="93"/>
      <w:bookmarkEnd w:id="94"/>
      <w:bookmarkEnd w:id="95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1134"/>
        <w:gridCol w:w="3402"/>
      </w:tblGrid>
      <w:tr w:rsidR="007955F7" w:rsidRPr="004911BF" w14:paraId="001E5AAB" w14:textId="77777777" w:rsidTr="006418C8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48545D60" w14:textId="77777777" w:rsidR="007955F7" w:rsidRPr="008B0C9F" w:rsidRDefault="007955F7" w:rsidP="006418C8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8B0C9F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2410" w:type="dxa"/>
            <w:shd w:val="clear" w:color="auto" w:fill="C2D9BA"/>
            <w:hideMark/>
          </w:tcPr>
          <w:p w14:paraId="678EF7DA" w14:textId="77777777" w:rsidR="007955F7" w:rsidRPr="008B0C9F" w:rsidRDefault="007955F7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8B0C9F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134" w:type="dxa"/>
            <w:shd w:val="clear" w:color="auto" w:fill="C2D9BA"/>
            <w:hideMark/>
          </w:tcPr>
          <w:p w14:paraId="72C74713" w14:textId="77777777" w:rsidR="007955F7" w:rsidRPr="008B0C9F" w:rsidRDefault="007955F7" w:rsidP="006418C8">
            <w:pPr>
              <w:pStyle w:val="TableText"/>
              <w:keepNext/>
              <w:ind w:right="4"/>
              <w:rPr>
                <w:b/>
                <w:sz w:val="20"/>
                <w:szCs w:val="22"/>
              </w:rPr>
            </w:pPr>
            <w:r w:rsidRPr="008B0C9F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402" w:type="dxa"/>
            <w:shd w:val="clear" w:color="auto" w:fill="C2D9BA"/>
            <w:hideMark/>
          </w:tcPr>
          <w:p w14:paraId="61FE9EC8" w14:textId="77777777" w:rsidR="007955F7" w:rsidRPr="008B0C9F" w:rsidRDefault="007955F7" w:rsidP="006418C8">
            <w:pPr>
              <w:pStyle w:val="TableText"/>
              <w:keepNext/>
              <w:rPr>
                <w:b/>
                <w:sz w:val="20"/>
                <w:szCs w:val="22"/>
              </w:rPr>
            </w:pPr>
            <w:r w:rsidRPr="008B0C9F">
              <w:rPr>
                <w:b/>
                <w:sz w:val="20"/>
                <w:szCs w:val="22"/>
              </w:rPr>
              <w:t>Codes</w:t>
            </w:r>
          </w:p>
        </w:tc>
      </w:tr>
      <w:tr w:rsidR="007955F7" w:rsidRPr="009F3C46" w14:paraId="7B1C1EEB" w14:textId="77777777" w:rsidTr="006418C8">
        <w:trPr>
          <w:cantSplit/>
        </w:trPr>
        <w:tc>
          <w:tcPr>
            <w:tcW w:w="1134" w:type="dxa"/>
            <w:shd w:val="clear" w:color="auto" w:fill="auto"/>
          </w:tcPr>
          <w:p w14:paraId="2788F6D6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4C7249BB" w14:textId="77777777" w:rsidR="007955F7" w:rsidRPr="008B0C9F" w:rsidRDefault="007955F7" w:rsidP="006418C8">
            <w:pPr>
              <w:pStyle w:val="TableText"/>
              <w:ind w:left="284" w:right="113" w:hanging="284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a.</w:t>
            </w:r>
            <w:r w:rsidRPr="008B0C9F">
              <w:rPr>
                <w:sz w:val="20"/>
                <w:szCs w:val="22"/>
              </w:rPr>
              <w:tab/>
              <w:t>People with lung cancer alive at 1 year from diagnosis</w:t>
            </w:r>
          </w:p>
        </w:tc>
        <w:tc>
          <w:tcPr>
            <w:tcW w:w="1134" w:type="dxa"/>
            <w:shd w:val="clear" w:color="auto" w:fill="auto"/>
          </w:tcPr>
          <w:p w14:paraId="578378ED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survival_1</w:t>
            </w:r>
          </w:p>
        </w:tc>
        <w:tc>
          <w:tcPr>
            <w:tcW w:w="3402" w:type="dxa"/>
            <w:shd w:val="clear" w:color="auto" w:fill="auto"/>
          </w:tcPr>
          <w:p w14:paraId="69C30ED0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Patient alive 1 year from diagnosis date</w:t>
            </w:r>
          </w:p>
        </w:tc>
      </w:tr>
      <w:tr w:rsidR="007955F7" w:rsidRPr="009F3C46" w14:paraId="11503C41" w14:textId="77777777" w:rsidTr="00676530">
        <w:trPr>
          <w:cantSplit/>
        </w:trPr>
        <w:tc>
          <w:tcPr>
            <w:tcW w:w="1134" w:type="dxa"/>
            <w:shd w:val="clear" w:color="auto" w:fill="auto"/>
          </w:tcPr>
          <w:p w14:paraId="00DB2A04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72E78CAE" w14:textId="77777777" w:rsidR="007955F7" w:rsidRPr="008B0C9F" w:rsidRDefault="007955F7" w:rsidP="006418C8">
            <w:pPr>
              <w:pStyle w:val="TableText"/>
              <w:ind w:left="284" w:right="113" w:hanging="284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b.</w:t>
            </w:r>
            <w:r w:rsidRPr="008B0C9F">
              <w:rPr>
                <w:sz w:val="20"/>
                <w:szCs w:val="22"/>
              </w:rPr>
              <w:tab/>
              <w:t>People with lung cancer alive at 2 years from diagnosis</w:t>
            </w:r>
          </w:p>
        </w:tc>
        <w:tc>
          <w:tcPr>
            <w:tcW w:w="1134" w:type="dxa"/>
            <w:shd w:val="clear" w:color="auto" w:fill="auto"/>
          </w:tcPr>
          <w:p w14:paraId="380CD604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survival_2</w:t>
            </w:r>
          </w:p>
        </w:tc>
        <w:tc>
          <w:tcPr>
            <w:tcW w:w="3402" w:type="dxa"/>
            <w:shd w:val="clear" w:color="auto" w:fill="auto"/>
          </w:tcPr>
          <w:p w14:paraId="5F7B1E8F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Patient alive 2 years from diagnosis date</w:t>
            </w:r>
          </w:p>
        </w:tc>
      </w:tr>
      <w:tr w:rsidR="007955F7" w:rsidRPr="009F3C46" w14:paraId="449B21F5" w14:textId="77777777" w:rsidTr="00676530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4E243718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7</w:t>
            </w:r>
          </w:p>
        </w:tc>
        <w:tc>
          <w:tcPr>
            <w:tcW w:w="2410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5E62775F" w14:textId="77777777" w:rsidR="007955F7" w:rsidRPr="008B0C9F" w:rsidRDefault="007955F7" w:rsidP="006418C8">
            <w:pPr>
              <w:pStyle w:val="TableText"/>
              <w:ind w:left="284" w:right="113" w:hanging="284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c.</w:t>
            </w:r>
            <w:r w:rsidRPr="008B0C9F">
              <w:rPr>
                <w:sz w:val="20"/>
                <w:szCs w:val="22"/>
              </w:rPr>
              <w:tab/>
              <w:t>People with lung cancer alive at 3 years from diagnosis</w:t>
            </w:r>
          </w:p>
        </w:tc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028A67AF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survival_3</w:t>
            </w:r>
          </w:p>
        </w:tc>
        <w:tc>
          <w:tcPr>
            <w:tcW w:w="3402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12B854D5" w14:textId="77777777" w:rsidR="007955F7" w:rsidRPr="008B0C9F" w:rsidRDefault="007955F7" w:rsidP="006418C8">
            <w:pPr>
              <w:pStyle w:val="TableText"/>
              <w:rPr>
                <w:sz w:val="20"/>
                <w:szCs w:val="22"/>
              </w:rPr>
            </w:pPr>
            <w:r w:rsidRPr="008B0C9F">
              <w:rPr>
                <w:sz w:val="20"/>
                <w:szCs w:val="22"/>
              </w:rPr>
              <w:t>Patient alive 3 years from diagnosis date</w:t>
            </w:r>
          </w:p>
        </w:tc>
      </w:tr>
    </w:tbl>
    <w:p w14:paraId="41B5B6C6" w14:textId="77777777" w:rsidR="007703D5" w:rsidRDefault="007703D5" w:rsidP="007955F7">
      <w:pPr>
        <w:sectPr w:rsidR="007703D5" w:rsidSect="007E0096">
          <w:footerReference w:type="even" r:id="rId49"/>
          <w:footerReference w:type="default" r:id="rId50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4A94D029" w14:textId="3C352068" w:rsidR="00161F1D" w:rsidRDefault="005B0C54" w:rsidP="007955F7">
      <w:pPr>
        <w:sectPr w:rsidR="00161F1D" w:rsidSect="00DD7010">
          <w:footerReference w:type="even" r:id="rId51"/>
          <w:footerReference w:type="default" r:id="rId52"/>
          <w:pgSz w:w="16834" w:h="11907" w:orient="landscape" w:code="9"/>
          <w:pgMar w:top="1134" w:right="1418" w:bottom="1701" w:left="1134" w:header="284" w:footer="425" w:gutter="284"/>
          <w:cols w:space="720"/>
          <w:docGrid w:linePitch="286"/>
        </w:sectPr>
      </w:pPr>
      <w:r w:rsidRPr="00D67D2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9" behindDoc="0" locked="0" layoutInCell="1" allowOverlap="1" wp14:anchorId="5D28F88A" wp14:editId="5B3F2944">
                <wp:simplePos x="0" y="0"/>
                <wp:positionH relativeFrom="page">
                  <wp:align>center</wp:align>
                </wp:positionH>
                <wp:positionV relativeFrom="paragraph">
                  <wp:posOffset>-519430</wp:posOffset>
                </wp:positionV>
                <wp:extent cx="8134350" cy="6248400"/>
                <wp:effectExtent l="38100" t="38100" r="114300" b="114300"/>
                <wp:wrapNone/>
                <wp:docPr id="170375622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4350" cy="6248400"/>
                          <a:chOff x="0" y="0"/>
                          <a:chExt cx="8559322" cy="6300700"/>
                        </a:xfrm>
                      </wpg:grpSpPr>
                      <wps:wsp>
                        <wps:cNvPr id="1606551198" name="Rounded Rectangle 4"/>
                        <wps:cNvSpPr/>
                        <wps:spPr>
                          <a:xfrm>
                            <a:off x="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C46F58" w14:textId="77777777" w:rsidR="005B0C54" w:rsidRPr="003A1E4D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2C463B" w:themeColor="accent1"/>
                                  <w:kern w:val="24"/>
                                </w:rPr>
                              </w:pPr>
                              <w:r w:rsidRPr="003A1E4D">
                                <w:rPr>
                                  <w:rFonts w:cs="Segoe UI"/>
                                  <w:color w:val="2C463B" w:themeColor="accent1"/>
                                  <w:kern w:val="24"/>
                                </w:rPr>
                                <w:t>1. First diagnosis of lung cancer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55502529" name="Rounded Rectangle 5"/>
                        <wps:cNvSpPr/>
                        <wps:spPr>
                          <a:xfrm>
                            <a:off x="418427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3FCFC0" w14:textId="77777777" w:rsidR="005B0C54" w:rsidRPr="00735042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35042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14339720" name="Rounded Rectangle 6"/>
                        <wps:cNvSpPr/>
                        <wps:spPr>
                          <a:xfrm>
                            <a:off x="4184270" y="327636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8D0D48" w14:textId="77777777" w:rsidR="005B0C54" w:rsidRPr="00735042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35042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97675023" name="Rounded Rectangle 7"/>
                        <wps:cNvSpPr/>
                        <wps:spPr>
                          <a:xfrm>
                            <a:off x="2736304" y="579664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1F341C" w14:textId="77777777" w:rsidR="005B0C54" w:rsidRPr="00735042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35042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33666898" name="Rounded Rectangle 8"/>
                        <wps:cNvSpPr/>
                        <wps:spPr>
                          <a:xfrm>
                            <a:off x="69411" y="579664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8C4712" w14:textId="77777777" w:rsidR="005B0C54" w:rsidRPr="00735042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35042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941492179" name="Group 941492179"/>
                        <wpg:cNvGrpSpPr/>
                        <wpg:grpSpPr>
                          <a:xfrm>
                            <a:off x="2088232" y="0"/>
                            <a:ext cx="1620180" cy="972108"/>
                            <a:chOff x="2088232" y="0"/>
                            <a:chExt cx="1620180" cy="972108"/>
                          </a:xfrm>
                        </wpg:grpSpPr>
                        <wps:wsp>
                          <wps:cNvPr id="141714031" name="Diamond 141714031"/>
                          <wps:cNvSpPr/>
                          <wps:spPr>
                            <a:xfrm>
                              <a:off x="2088232" y="0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28753904" name="TextBox 10"/>
                          <wps:cNvSpPr txBox="1"/>
                          <wps:spPr>
                            <a:xfrm>
                              <a:off x="2232125" y="347516"/>
                              <a:ext cx="133223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CD64C9" w14:textId="77777777" w:rsidR="005B0C54" w:rsidRPr="00370DE3" w:rsidRDefault="005B0C54" w:rsidP="005B0C54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370DE3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2. Excluded case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42004975" name="Group 242004975"/>
                        <wpg:cNvGrpSpPr/>
                        <wpg:grpSpPr>
                          <a:xfrm>
                            <a:off x="50647" y="1626851"/>
                            <a:ext cx="1620180" cy="972108"/>
                            <a:chOff x="50647" y="1626851"/>
                            <a:chExt cx="1620180" cy="972108"/>
                          </a:xfrm>
                        </wpg:grpSpPr>
                        <wps:wsp>
                          <wps:cNvPr id="1775691189" name="Diamond 1775691189"/>
                          <wps:cNvSpPr/>
                          <wps:spPr>
                            <a:xfrm>
                              <a:off x="50647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30091856" name="TextBox 12"/>
                          <wps:cNvSpPr txBox="1"/>
                          <wps:spPr>
                            <a:xfrm>
                              <a:off x="179256" y="1923894"/>
                              <a:ext cx="1330960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E8B12D" w14:textId="77777777" w:rsidR="005B0C54" w:rsidRPr="00370DE3" w:rsidRDefault="005B0C54" w:rsidP="005B0C54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370DE3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3. Diagnosis date in range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44456440" name="Group 344456440"/>
                        <wpg:cNvGrpSpPr/>
                        <wpg:grpSpPr>
                          <a:xfrm>
                            <a:off x="2088119" y="1626851"/>
                            <a:ext cx="1620520" cy="972108"/>
                            <a:chOff x="2088119" y="1626851"/>
                            <a:chExt cx="1620520" cy="972108"/>
                          </a:xfrm>
                        </wpg:grpSpPr>
                        <wps:wsp>
                          <wps:cNvPr id="535208172" name="Diamond 535208172"/>
                          <wps:cNvSpPr/>
                          <wps:spPr>
                            <a:xfrm>
                              <a:off x="2088233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08542432" name="TextBox 14"/>
                          <wps:cNvSpPr txBox="1"/>
                          <wps:spPr>
                            <a:xfrm>
                              <a:off x="2088119" y="1974190"/>
                              <a:ext cx="162052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390791" w14:textId="77777777" w:rsidR="005B0C54" w:rsidRPr="00370DE3" w:rsidRDefault="005B0C54" w:rsidP="005B0C54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370DE3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4. Male or female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972966834" name="Group 1972966834"/>
                        <wpg:cNvGrpSpPr/>
                        <wpg:grpSpPr>
                          <a:xfrm>
                            <a:off x="4184270" y="1626851"/>
                            <a:ext cx="1620180" cy="972108"/>
                            <a:chOff x="4184270" y="1626851"/>
                            <a:chExt cx="1620180" cy="972108"/>
                          </a:xfrm>
                        </wpg:grpSpPr>
                        <wps:wsp>
                          <wps:cNvPr id="370907354" name="Diamond 370907354"/>
                          <wps:cNvSpPr/>
                          <wps:spPr>
                            <a:xfrm>
                              <a:off x="4184270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75399116" name="TextBox 16"/>
                          <wps:cNvSpPr txBox="1"/>
                          <wps:spPr>
                            <a:xfrm>
                              <a:off x="4328049" y="1923894"/>
                              <a:ext cx="1332230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1E9934" w14:textId="77777777" w:rsidR="005B0C54" w:rsidRPr="00837560" w:rsidRDefault="005B0C54" w:rsidP="005B0C54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5. Adult 18 years and over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396089395" name="Group 1396089395"/>
                        <wpg:cNvGrpSpPr/>
                        <wpg:grpSpPr>
                          <a:xfrm>
                            <a:off x="6264696" y="1626851"/>
                            <a:ext cx="1620180" cy="972108"/>
                            <a:chOff x="6264696" y="1626851"/>
                            <a:chExt cx="1620180" cy="972108"/>
                          </a:xfrm>
                        </wpg:grpSpPr>
                        <wps:wsp>
                          <wps:cNvPr id="513541881" name="Diamond 513541881"/>
                          <wps:cNvSpPr/>
                          <wps:spPr>
                            <a:xfrm>
                              <a:off x="6264696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18670566" name="TextBox 18"/>
                          <wps:cNvSpPr txBox="1"/>
                          <wps:spPr>
                            <a:xfrm>
                              <a:off x="6408358" y="1949099"/>
                              <a:ext cx="1332230" cy="25908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2BBC5E" w14:textId="77777777" w:rsidR="005B0C54" w:rsidRPr="00837560" w:rsidRDefault="005B0C54" w:rsidP="005B0C54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6. Invasive tumour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295347069" name="Group 1295347069"/>
                        <wpg:cNvGrpSpPr/>
                        <wpg:grpSpPr>
                          <a:xfrm>
                            <a:off x="70362" y="4251636"/>
                            <a:ext cx="1618279" cy="1198721"/>
                            <a:chOff x="70362" y="4251636"/>
                            <a:chExt cx="1618279" cy="1198721"/>
                          </a:xfrm>
                        </wpg:grpSpPr>
                        <wps:wsp>
                          <wps:cNvPr id="1771794422" name="Diamond 1771794422"/>
                          <wps:cNvSpPr/>
                          <wps:spPr>
                            <a:xfrm>
                              <a:off x="70362" y="4251636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91618554" name="TextBox 22"/>
                          <wps:cNvSpPr txBox="1"/>
                          <wps:spPr>
                            <a:xfrm>
                              <a:off x="213415" y="4395172"/>
                              <a:ext cx="1332230" cy="76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224FE3" w14:textId="77777777" w:rsidR="005B0C54" w:rsidRPr="00837560" w:rsidRDefault="005B0C54" w:rsidP="005B0C54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7.(a)</w:t>
                                </w: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br/>
                                  <w:t>Alive at</w:t>
                                </w: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br/>
                                  <w:t>1 year from</w:t>
                                </w: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br/>
                                  <w:t>diagnosis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369706388" name="Straight Arrow Connector 1369706388"/>
                        <wps:cNvCnPr/>
                        <wps:spPr>
                          <a:xfrm>
                            <a:off x="1620180" y="486054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8840663" name="Straight Arrow Connector 1648840663"/>
                        <wps:cNvCnPr/>
                        <wps:spPr>
                          <a:xfrm>
                            <a:off x="3708412" y="486054"/>
                            <a:ext cx="475858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3854634" name="TextBox 30"/>
                        <wps:cNvSpPr txBox="1"/>
                        <wps:spPr>
                          <a:xfrm>
                            <a:off x="1656124" y="288590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D8373B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09884249" name="TextBox 31"/>
                        <wps:cNvSpPr txBox="1"/>
                        <wps:spPr>
                          <a:xfrm>
                            <a:off x="3744278" y="288590"/>
                            <a:ext cx="39497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249310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84670265" name="Elbow Connector 34"/>
                        <wps:cNvCnPr/>
                        <wps:spPr>
                          <a:xfrm rot="5400000">
                            <a:off x="1552159" y="280687"/>
                            <a:ext cx="654743" cy="2037585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2329331" name="TextBox 36"/>
                        <wps:cNvSpPr txBox="1"/>
                        <wps:spPr>
                          <a:xfrm>
                            <a:off x="1656124" y="1080042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565A2F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37492337" name="Straight Arrow Connector 1637492337"/>
                        <wps:cNvCnPr/>
                        <wps:spPr>
                          <a:xfrm>
                            <a:off x="1670827" y="2112905"/>
                            <a:ext cx="417406" cy="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0731564" name="Straight Arrow Connector 2120731564"/>
                        <wps:cNvCnPr/>
                        <wps:spPr>
                          <a:xfrm>
                            <a:off x="3708413" y="2112905"/>
                            <a:ext cx="475857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7659440" name="Straight Arrow Connector 597659440"/>
                        <wps:cNvCnPr/>
                        <wps:spPr>
                          <a:xfrm>
                            <a:off x="5804450" y="2112905"/>
                            <a:ext cx="460246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1582327" name="TextBox 56"/>
                        <wps:cNvSpPr txBox="1"/>
                        <wps:spPr>
                          <a:xfrm>
                            <a:off x="1692127" y="1902988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DF67EC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15018210" name="TextBox 57"/>
                        <wps:cNvSpPr txBox="1"/>
                        <wps:spPr>
                          <a:xfrm>
                            <a:off x="3723888" y="1902988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4972D1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54648951" name="TextBox 58"/>
                        <wps:cNvSpPr txBox="1"/>
                        <wps:spPr>
                          <a:xfrm>
                            <a:off x="5812042" y="1902988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1EE0E1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98555444" name="Straight Arrow Connector 2098555444"/>
                        <wps:cNvCnPr/>
                        <wps:spPr>
                          <a:xfrm>
                            <a:off x="4994360" y="2598959"/>
                            <a:ext cx="0" cy="67740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2173186" name="Elbow Connector 65"/>
                        <wps:cNvCnPr/>
                        <wps:spPr>
                          <a:xfrm rot="16200000" flipH="1">
                            <a:off x="2588846" y="870849"/>
                            <a:ext cx="677405" cy="4133623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5024502" name="Elbow Connector 68"/>
                        <wps:cNvCnPr/>
                        <wps:spPr>
                          <a:xfrm rot="16200000" flipH="1">
                            <a:off x="3607639" y="1889642"/>
                            <a:ext cx="677405" cy="2096037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6439514" name="Elbow Connector 71"/>
                        <wps:cNvCnPr/>
                        <wps:spPr>
                          <a:xfrm rot="5400000">
                            <a:off x="5695871" y="1897448"/>
                            <a:ext cx="677405" cy="2080426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1523785" name="TextBox 76"/>
                        <wps:cNvSpPr txBox="1"/>
                        <wps:spPr>
                          <a:xfrm>
                            <a:off x="828062" y="2680218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0CB0A5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18298325" name="TextBox 77"/>
                        <wps:cNvSpPr txBox="1"/>
                        <wps:spPr>
                          <a:xfrm>
                            <a:off x="2880214" y="2680218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AADACA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26756866" name="TextBox 78"/>
                        <wps:cNvSpPr txBox="1"/>
                        <wps:spPr>
                          <a:xfrm>
                            <a:off x="4960547" y="2680218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6A871C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7852971" name="TextBox 79"/>
                        <wps:cNvSpPr txBox="1"/>
                        <wps:spPr>
                          <a:xfrm>
                            <a:off x="7049075" y="2680218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955F72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32888931" name="TextBox 93"/>
                        <wps:cNvSpPr txBox="1"/>
                        <wps:spPr>
                          <a:xfrm>
                            <a:off x="881831" y="5508891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A124D9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871478" name="TextBox 94"/>
                        <wps:cNvSpPr txBox="1"/>
                        <wps:spPr>
                          <a:xfrm>
                            <a:off x="7812153" y="1897116"/>
                            <a:ext cx="43815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85BEE9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45688508" name="Rounded Rectangle 61"/>
                        <wps:cNvSpPr/>
                        <wps:spPr>
                          <a:xfrm>
                            <a:off x="5580620" y="579664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D7C266" w14:textId="77777777" w:rsidR="005B0C54" w:rsidRPr="00735042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35042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1930488781" name="Group 1930488781"/>
                        <wpg:cNvGrpSpPr/>
                        <wpg:grpSpPr>
                          <a:xfrm>
                            <a:off x="2737255" y="4251636"/>
                            <a:ext cx="1618279" cy="1198721"/>
                            <a:chOff x="2737255" y="4251636"/>
                            <a:chExt cx="1618279" cy="1198721"/>
                          </a:xfrm>
                        </wpg:grpSpPr>
                        <wps:wsp>
                          <wps:cNvPr id="132729998" name="Diamond 132729998"/>
                          <wps:cNvSpPr/>
                          <wps:spPr>
                            <a:xfrm>
                              <a:off x="2737255" y="4251636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94005036" name="TextBox 66"/>
                          <wps:cNvSpPr txBox="1"/>
                          <wps:spPr>
                            <a:xfrm>
                              <a:off x="2880161" y="4395172"/>
                              <a:ext cx="1332230" cy="76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7F5597" w14:textId="77777777" w:rsidR="005B0C54" w:rsidRPr="00837560" w:rsidRDefault="005B0C54" w:rsidP="005B0C54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7.(b)</w:t>
                                </w: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br/>
                                  <w:t>Alive at</w:t>
                                </w: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br/>
                                  <w:t>2 years from</w:t>
                                </w: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br/>
                                  <w:t>diagnosis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096731269" name="Group 1096731269"/>
                        <wpg:cNvGrpSpPr/>
                        <wpg:grpSpPr>
                          <a:xfrm>
                            <a:off x="5581571" y="4251636"/>
                            <a:ext cx="1618279" cy="1198721"/>
                            <a:chOff x="5581571" y="4251636"/>
                            <a:chExt cx="1618279" cy="1198721"/>
                          </a:xfrm>
                        </wpg:grpSpPr>
                        <wps:wsp>
                          <wps:cNvPr id="1002928821" name="Diamond 1002928821"/>
                          <wps:cNvSpPr/>
                          <wps:spPr>
                            <a:xfrm>
                              <a:off x="5581571" y="4251636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chemeClr val="accent2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68230849" name="TextBox 70"/>
                          <wps:cNvSpPr txBox="1"/>
                          <wps:spPr>
                            <a:xfrm>
                              <a:off x="5724321" y="4395172"/>
                              <a:ext cx="1332230" cy="76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6EE987" w14:textId="77777777" w:rsidR="005B0C54" w:rsidRPr="00837560" w:rsidRDefault="005B0C54" w:rsidP="005B0C54">
                                <w:pPr>
                                  <w:jc w:val="center"/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</w:pP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t>7.(c)</w:t>
                                </w: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br/>
                                  <w:t>Alive at</w:t>
                                </w: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br/>
                                  <w:t>3 years from</w:t>
                                </w:r>
                                <w:r w:rsidRPr="00837560">
                                  <w:rPr>
                                    <w:rFonts w:cs="Segoe UI"/>
                                    <w:color w:val="2C463B" w:themeColor="accent1"/>
                                    <w:kern w:val="24"/>
                                  </w:rPr>
                                  <w:br/>
                                  <w:t>diagnosis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93481079" name="Straight Arrow Connector 193481079"/>
                        <wps:cNvCnPr/>
                        <wps:spPr>
                          <a:xfrm flipH="1">
                            <a:off x="879501" y="5450357"/>
                            <a:ext cx="1" cy="34628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2770917" name="Straight Arrow Connector 2142770917"/>
                        <wps:cNvCnPr/>
                        <wps:spPr>
                          <a:xfrm flipH="1">
                            <a:off x="3546394" y="5450357"/>
                            <a:ext cx="1" cy="34628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3249798" name="Straight Arrow Connector 493249798"/>
                        <wps:cNvCnPr/>
                        <wps:spPr>
                          <a:xfrm flipH="1">
                            <a:off x="6390710" y="5450357"/>
                            <a:ext cx="1" cy="34628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8789821" name="TextBox 75"/>
                        <wps:cNvSpPr txBox="1"/>
                        <wps:spPr>
                          <a:xfrm>
                            <a:off x="3557488" y="5508891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9AC9F4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26951054" name="TextBox 81"/>
                        <wps:cNvSpPr txBox="1"/>
                        <wps:spPr>
                          <a:xfrm>
                            <a:off x="6372474" y="5508891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FC0114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1270261" name="Elbow Connector 44"/>
                        <wps:cNvCnPr>
                          <a:cxnSpLocks/>
                        </wps:cNvCnPr>
                        <wps:spPr>
                          <a:xfrm rot="16200000" flipH="1">
                            <a:off x="6254193" y="4115117"/>
                            <a:ext cx="273035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2928476" name="Elbow Connector 49"/>
                        <wps:cNvCnPr>
                          <a:cxnSpLocks/>
                        </wps:cNvCnPr>
                        <wps:spPr>
                          <a:xfrm rot="5400000">
                            <a:off x="3409879" y="4115118"/>
                            <a:ext cx="273035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6508303" name="Elbow Connector 53"/>
                        <wps:cNvCnPr/>
                        <wps:spPr>
                          <a:xfrm flipH="1">
                            <a:off x="879502" y="2112905"/>
                            <a:ext cx="7005374" cy="2138731"/>
                          </a:xfrm>
                          <a:prstGeom prst="bentConnector4">
                            <a:avLst>
                              <a:gd name="adj1" fmla="val -3263"/>
                              <a:gd name="adj2" fmla="val 86699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701327" name="Rounded Rectangle 8"/>
                        <wps:cNvSpPr/>
                        <wps:spPr>
                          <a:xfrm>
                            <a:off x="1324420" y="5197062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CA3724" w14:textId="77777777" w:rsidR="005B0C54" w:rsidRPr="00735042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35042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62874588" name="Elbow Connector 34"/>
                        <wps:cNvCnPr>
                          <a:cxnSpLocks/>
                        </wps:cNvCnPr>
                        <wps:spPr>
                          <a:xfrm>
                            <a:off x="1688641" y="4850997"/>
                            <a:ext cx="445869" cy="346065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94620" name="TextBox 80"/>
                        <wps:cNvSpPr txBox="1"/>
                        <wps:spPr>
                          <a:xfrm>
                            <a:off x="1728129" y="4616289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426B1B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8352945" name="Rounded Rectangle 8"/>
                        <wps:cNvSpPr/>
                        <wps:spPr>
                          <a:xfrm>
                            <a:off x="4015717" y="5195565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7D50B7" w14:textId="77777777" w:rsidR="005B0C54" w:rsidRPr="00735042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35042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12233015" name="TextBox 83"/>
                        <wps:cNvSpPr txBox="1"/>
                        <wps:spPr>
                          <a:xfrm>
                            <a:off x="4419328" y="4614794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45C204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72183604" name="Rounded Rectangle 8"/>
                        <wps:cNvSpPr/>
                        <wps:spPr>
                          <a:xfrm>
                            <a:off x="6939142" y="5178358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C21953" w14:textId="77777777" w:rsidR="005B0C54" w:rsidRPr="00735042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735042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46984234" name="TextBox 85"/>
                        <wps:cNvSpPr txBox="1"/>
                        <wps:spPr>
                          <a:xfrm>
                            <a:off x="7342645" y="4597587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3074B1" w14:textId="77777777" w:rsidR="005B0C54" w:rsidRPr="00721C7B" w:rsidRDefault="005B0C54" w:rsidP="005B0C54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8816254" name="Elbow Connector 34"/>
                        <wps:cNvCnPr>
                          <a:cxnSpLocks/>
                        </wps:cNvCnPr>
                        <wps:spPr>
                          <a:xfrm>
                            <a:off x="4349573" y="4850996"/>
                            <a:ext cx="445869" cy="346065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5038368" name="Elbow Connector 34"/>
                        <wps:cNvCnPr>
                          <a:cxnSpLocks/>
                        </wps:cNvCnPr>
                        <wps:spPr>
                          <a:xfrm>
                            <a:off x="7193434" y="4861309"/>
                            <a:ext cx="445869" cy="346065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28F88A" id="_x0000_s1384" style="position:absolute;margin-left:0;margin-top:-40.9pt;width:640.5pt;height:492pt;z-index:251670529;mso-position-horizontal:center;mso-position-horizontal-relative:page;mso-width-relative:margin;mso-height-relative:margin" coordsize="85593,63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">
                <v:roundrect id="Rounded Rectangle 4" o:spid="_x0000_s1385" style="position:absolute;top:2340;width:16201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" fillcolor="#c2d9ba [3205]" strokecolor="#2c463b" strokeweight="1.5pt">
                  <v:shadow on="t" color="black" opacity="26214f" origin="-.5,-.5" offset=".74836mm,.74836mm"/>
                  <v:textbox>
                    <w:txbxContent>
                      <w:p w14:paraId="2FC46F58" w14:textId="77777777" w:rsidR="005B0C54" w:rsidRPr="003A1E4D" w:rsidRDefault="005B0C54" w:rsidP="005B0C54">
                        <w:pPr>
                          <w:jc w:val="center"/>
                          <w:rPr>
                            <w:rFonts w:cs="Segoe UI"/>
                            <w:color w:val="2C463B" w:themeColor="accent1"/>
                            <w:kern w:val="24"/>
                          </w:rPr>
                        </w:pPr>
                        <w:r w:rsidRPr="003A1E4D">
                          <w:rPr>
                            <w:rFonts w:cs="Segoe UI"/>
                            <w:color w:val="2C463B" w:themeColor="accent1"/>
                            <w:kern w:val="24"/>
                          </w:rPr>
                          <w:t>1. First diagnosis of lung cancer</w:t>
                        </w:r>
                      </w:p>
                    </w:txbxContent>
                  </v:textbox>
                </v:roundrect>
                <v:roundrect id="Rounded Rectangle 5" o:spid="_x0000_s1386" style="position:absolute;left:41842;top:2340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253FCFC0" w14:textId="77777777" w:rsidR="005B0C54" w:rsidRPr="00735042" w:rsidRDefault="005B0C54" w:rsidP="005B0C54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35042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6" o:spid="_x0000_s1387" style="position:absolute;left:41842;top:32763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6E8D0D48" w14:textId="77777777" w:rsidR="005B0C54" w:rsidRPr="00735042" w:rsidRDefault="005B0C54" w:rsidP="005B0C54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35042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7" o:spid="_x0000_s1388" style="position:absolute;left:27363;top:57966;width:16201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1A1F341C" w14:textId="77777777" w:rsidR="005B0C54" w:rsidRPr="00735042" w:rsidRDefault="005B0C54" w:rsidP="005B0C54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35042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roundrect id="Rounded Rectangle 8" o:spid="_x0000_s1389" style="position:absolute;left:694;top:57966;width:16201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4B8C4712" w14:textId="77777777" w:rsidR="005B0C54" w:rsidRPr="00735042" w:rsidRDefault="005B0C54" w:rsidP="005B0C54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35042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group id="Group 941492179" o:spid="_x0000_s1390" style="position:absolute;left:20882;width:16202;height:9721" coordorigin="20882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">
                  <v:shape id="Diamond 141714031" o:spid="_x0000_s1391" type="#_x0000_t4" style="position:absolute;left:20882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" fillcolor="#c2d9ba [3205]" strokecolor="#2c463b" strokeweight="1.5pt">
                    <v:shadow on="t" color="black" opacity="26214f" origin="-.5,-.5" offset=".74836mm,.74836mm"/>
                  </v:shape>
                  <v:shape id="TextBox 10" o:spid="_x0000_s1392" type="#_x0000_t202" style="position:absolute;left:22321;top:3475;width:1332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" filled="f" stroked="f">
                    <v:textbox>
                      <w:txbxContent>
                        <w:p w14:paraId="17CD64C9" w14:textId="77777777" w:rsidR="005B0C54" w:rsidRPr="00370DE3" w:rsidRDefault="005B0C54" w:rsidP="005B0C54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370DE3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2. Excluded case</w:t>
                          </w:r>
                        </w:p>
                      </w:txbxContent>
                    </v:textbox>
                  </v:shape>
                </v:group>
                <v:group id="Group 242004975" o:spid="_x0000_s1393" style="position:absolute;left:506;top:16268;width:16202;height:9721" coordorigin="50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">
                  <v:shape id="Diamond 1775691189" o:spid="_x0000_s1394" type="#_x0000_t4" style="position:absolute;left:50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" fillcolor="#c2d9ba [3205]" strokecolor="#2c463b" strokeweight="1.5pt">
                    <v:shadow on="t" color="black" opacity="26214f" origin="-.5,-.5" offset=".74836mm,.74836mm"/>
                  </v:shape>
                  <v:shape id="TextBox 12" o:spid="_x0000_s1395" type="#_x0000_t202" style="position:absolute;left:1792;top:19238;width:13310;height:4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" filled="f" stroked="f">
                    <v:textbox>
                      <w:txbxContent>
                        <w:p w14:paraId="45E8B12D" w14:textId="77777777" w:rsidR="005B0C54" w:rsidRPr="00370DE3" w:rsidRDefault="005B0C54" w:rsidP="005B0C54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370DE3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3. Diagnosis date in range</w:t>
                          </w:r>
                        </w:p>
                      </w:txbxContent>
                    </v:textbox>
                  </v:shape>
                </v:group>
                <v:group id="Group 344456440" o:spid="_x0000_s1396" style="position:absolute;left:20881;top:16268;width:16205;height:9721" coordorigin="20881,16268" coordsize="16205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">
                  <v:shape id="Diamond 535208172" o:spid="_x0000_s1397" type="#_x0000_t4" style="position:absolute;left:2088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" fillcolor="#c2d9ba [3205]" strokecolor="#2c463b" strokeweight="1.5pt">
                    <v:shadow on="t" color="black" opacity="26214f" origin="-.5,-.5" offset=".74836mm,.74836mm"/>
                  </v:shape>
                  <v:shape id="TextBox 14" o:spid="_x0000_s1398" type="#_x0000_t202" style="position:absolute;left:20881;top:19741;width:16205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" filled="f" stroked="f">
                    <v:textbox>
                      <w:txbxContent>
                        <w:p w14:paraId="18390791" w14:textId="77777777" w:rsidR="005B0C54" w:rsidRPr="00370DE3" w:rsidRDefault="005B0C54" w:rsidP="005B0C54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370DE3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4. Male or female</w:t>
                          </w:r>
                        </w:p>
                      </w:txbxContent>
                    </v:textbox>
                  </v:shape>
                </v:group>
                <v:group id="Group 1972966834" o:spid="_x0000_s1399" style="position:absolute;left:41842;top:16268;width:16202;height:9721" coordorigin="41842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">
                  <v:shape id="Diamond 370907354" o:spid="_x0000_s1400" type="#_x0000_t4" style="position:absolute;left:4184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" fillcolor="#c2d9ba [3205]" strokecolor="#2c463b" strokeweight="1.5pt">
                    <v:shadow on="t" color="black" opacity="26214f" origin="-.5,-.5" offset=".74836mm,.74836mm"/>
                  </v:shape>
                  <v:shape id="TextBox 16" o:spid="_x0000_s1401" type="#_x0000_t202" style="position:absolute;left:43280;top:19238;width:13322;height:4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" filled="f" stroked="f">
                    <v:textbox>
                      <w:txbxContent>
                        <w:p w14:paraId="6E1E9934" w14:textId="77777777" w:rsidR="005B0C54" w:rsidRPr="00837560" w:rsidRDefault="005B0C54" w:rsidP="005B0C54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5. Adult 18 years and over</w:t>
                          </w:r>
                        </w:p>
                      </w:txbxContent>
                    </v:textbox>
                  </v:shape>
                </v:group>
                <v:group id="Group 1396089395" o:spid="_x0000_s1402" style="position:absolute;left:62646;top:16268;width:16202;height:9721" coordorigin="6264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">
                  <v:shape id="Diamond 513541881" o:spid="_x0000_s1403" type="#_x0000_t4" style="position:absolute;left:6264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" fillcolor="#c2d9ba [3205]" strokecolor="#2c463b" strokeweight="1.5pt">
                    <v:shadow on="t" color="black" opacity="26214f" origin="-.5,-.5" offset=".74836mm,.74836mm"/>
                  </v:shape>
                  <v:shape id="TextBox 18" o:spid="_x0000_s1404" type="#_x0000_t202" style="position:absolute;left:64083;top:19490;width:13322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" filled="f" stroked="f">
                    <v:textbox>
                      <w:txbxContent>
                        <w:p w14:paraId="3A2BBC5E" w14:textId="77777777" w:rsidR="005B0C54" w:rsidRPr="00837560" w:rsidRDefault="005B0C54" w:rsidP="005B0C54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6. Invasive tumour</w:t>
                          </w:r>
                        </w:p>
                      </w:txbxContent>
                    </v:textbox>
                  </v:shape>
                </v:group>
                <v:group id="Group 1295347069" o:spid="_x0000_s1405" style="position:absolute;left:703;top:42516;width:16183;height:11987" coordorigin="703,42516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">
                  <v:shape id="Diamond 1771794422" o:spid="_x0000_s1406" type="#_x0000_t4" style="position:absolute;left:703;top:42516;width:16183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" fillcolor="#c2d9ba [3205]" strokecolor="#2c463b" strokeweight="1.5pt">
                    <v:shadow on="t" color="black" opacity="26214f" origin="-.5,-.5" offset=".74836mm,.74836mm"/>
                  </v:shape>
                  <v:shape id="TextBox 22" o:spid="_x0000_s1407" type="#_x0000_t202" style="position:absolute;left:2134;top:43951;width:1332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" filled="f" stroked="f">
                    <v:textbox>
                      <w:txbxContent>
                        <w:p w14:paraId="2D224FE3" w14:textId="77777777" w:rsidR="005B0C54" w:rsidRPr="00837560" w:rsidRDefault="005B0C54" w:rsidP="005B0C54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7.(a)</w:t>
                          </w: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br/>
                            <w:t>Alive at</w:t>
                          </w: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br/>
                            <w:t>1 year from</w:t>
                          </w: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br/>
                            <w:t>diagnosis</w:t>
                          </w:r>
                        </w:p>
                      </w:txbxContent>
                    </v:textbox>
                  </v:shape>
                </v:group>
                <v:shape id="Straight Arrow Connector 1369706388" o:spid="_x0000_s1408" type="#_x0000_t32" style="position:absolute;left:16201;top:4860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" strokecolor="#2c463b" strokeweight="1.5pt">
                  <v:stroke endarrow="block"/>
                </v:shape>
                <v:shape id="Straight Arrow Connector 1648840663" o:spid="_x0000_s1409" type="#_x0000_t32" style="position:absolute;left:37084;top:4860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" strokecolor="#2c463b" strokeweight="1.5pt">
                  <v:stroke endarrow="block"/>
                </v:shape>
                <v:shape id="TextBox 30" o:spid="_x0000_s1410" type="#_x0000_t202" style="position:absolute;left:16561;top:2885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" filled="f" stroked="f">
                  <v:textbox>
                    <w:txbxContent>
                      <w:p w14:paraId="21D8373B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31" o:spid="_x0000_s1411" type="#_x0000_t202" style="position:absolute;left:37442;top:2885;width:3950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" filled="f" stroked="f">
                  <v:textbox>
                    <w:txbxContent>
                      <w:p w14:paraId="63249310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Elbow Connector 34" o:spid="_x0000_s1412" type="#_x0000_t34" style="position:absolute;left:15521;top:2807;width:6547;height:2037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" strokecolor="#2c463b" strokeweight="1.5pt">
                  <v:stroke endarrow="block"/>
                </v:shape>
                <v:shape id="TextBox 36" o:spid="_x0000_s1413" type="#_x0000_t202" style="position:absolute;left:16561;top:10800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" filled="f" stroked="f">
                  <v:textbox>
                    <w:txbxContent>
                      <w:p w14:paraId="39565A2F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Straight Arrow Connector 1637492337" o:spid="_x0000_s1414" type="#_x0000_t32" style="position:absolute;left:16708;top:21129;width:41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" strokecolor="#2c463b" strokeweight="1.5pt">
                  <v:stroke endarrow="block"/>
                </v:shape>
                <v:shape id="Straight Arrow Connector 2120731564" o:spid="_x0000_s1415" type="#_x0000_t32" style="position:absolute;left:37084;top:21129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" strokecolor="#2c463b" strokeweight="1.5pt">
                  <v:stroke endarrow="block"/>
                </v:shape>
                <v:shape id="Straight Arrow Connector 597659440" o:spid="_x0000_s1416" type="#_x0000_t32" style="position:absolute;left:58044;top:21129;width:4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" strokecolor="#2c463b" strokeweight="1.5pt">
                  <v:stroke endarrow="block"/>
                </v:shape>
                <v:shape id="TextBox 56" o:spid="_x0000_s1417" type="#_x0000_t202" style="position:absolute;left:16921;top:19029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" filled="f" stroked="f">
                  <v:textbox>
                    <w:txbxContent>
                      <w:p w14:paraId="4FDF67EC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7" o:spid="_x0000_s1418" type="#_x0000_t202" style="position:absolute;left:37238;top:19029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" filled="f" stroked="f">
                  <v:textbox>
                    <w:txbxContent>
                      <w:p w14:paraId="224972D1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8" o:spid="_x0000_s1419" type="#_x0000_t202" style="position:absolute;left:58120;top:19029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" filled="f" stroked="f">
                  <v:textbox>
                    <w:txbxContent>
                      <w:p w14:paraId="3A1EE0E1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Straight Arrow Connector 2098555444" o:spid="_x0000_s1420" type="#_x0000_t32" style="position:absolute;left:49943;top:25989;width:0;height:67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" strokecolor="#2c463b" strokeweight="1.5pt">
                  <v:stroke endarrow="block"/>
                </v:shape>
                <v:shape id="Elbow Connector 65" o:spid="_x0000_s1421" type="#_x0000_t34" style="position:absolute;left:25888;top:8708;width:6774;height:4133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" strokecolor="#2c463b" strokeweight="1.5pt">
                  <v:stroke endarrow="block"/>
                </v:shape>
                <v:shape id="Elbow Connector 68" o:spid="_x0000_s1422" type="#_x0000_t34" style="position:absolute;left:36076;top:18896;width:6774;height:2096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" strokecolor="#2c463b" strokeweight="1.5pt">
                  <v:stroke endarrow="block"/>
                </v:shape>
                <v:shape id="Elbow Connector 71" o:spid="_x0000_s1423" type="#_x0000_t34" style="position:absolute;left:56958;top:18974;width:6774;height:2080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" strokecolor="#2c463b" strokeweight="1.5pt">
                  <v:stroke endarrow="block"/>
                </v:shape>
                <v:shape id="TextBox 76" o:spid="_x0000_s1424" type="#_x0000_t202" style="position:absolute;left:8280;top:26802;width:396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" filled="f" stroked="f">
                  <v:textbox>
                    <w:txbxContent>
                      <w:p w14:paraId="6F0CB0A5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7" o:spid="_x0000_s1425" type="#_x0000_t202" style="position:absolute;left:28802;top:26802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" filled="f" stroked="f">
                  <v:textbox>
                    <w:txbxContent>
                      <w:p w14:paraId="70AADACA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8" o:spid="_x0000_s1426" type="#_x0000_t202" style="position:absolute;left:49605;top:26802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" filled="f" stroked="f">
                  <v:textbox>
                    <w:txbxContent>
                      <w:p w14:paraId="226A871C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9" o:spid="_x0000_s1427" type="#_x0000_t202" style="position:absolute;left:70490;top:26802;width:396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" filled="f" stroked="f">
                  <v:textbox>
                    <w:txbxContent>
                      <w:p w14:paraId="59955F72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93" o:spid="_x0000_s1428" type="#_x0000_t202" style="position:absolute;left:8818;top:55088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" filled="f" stroked="f">
                  <v:textbox>
                    <w:txbxContent>
                      <w:p w14:paraId="66A124D9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94" o:spid="_x0000_s1429" type="#_x0000_t202" style="position:absolute;left:78121;top:18971;width:438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" filled="f" stroked="f">
                  <v:textbox>
                    <w:txbxContent>
                      <w:p w14:paraId="2485BEE9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roundrect id="Rounded Rectangle 61" o:spid="_x0000_s1430" style="position:absolute;left:55806;top:57966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39D7C266" w14:textId="77777777" w:rsidR="005B0C54" w:rsidRPr="00735042" w:rsidRDefault="005B0C54" w:rsidP="005B0C54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35042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group id="Group 1930488781" o:spid="_x0000_s1431" style="position:absolute;left:27372;top:42516;width:16183;height:11987" coordorigin="27372,42516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">
                  <v:shape id="Diamond 132729998" o:spid="_x0000_s1432" type="#_x0000_t4" style="position:absolute;left:27372;top:42516;width:16183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" fillcolor="#c2d9ba [3205]" strokecolor="#2c463b" strokeweight="1.5pt">
                    <v:shadow on="t" color="black" opacity="26214f" origin="-.5,-.5" offset=".74836mm,.74836mm"/>
                  </v:shape>
                  <v:shape id="TextBox 66" o:spid="_x0000_s1433" type="#_x0000_t202" style="position:absolute;left:28801;top:43951;width:1332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" filled="f" stroked="f">
                    <v:textbox>
                      <w:txbxContent>
                        <w:p w14:paraId="137F5597" w14:textId="77777777" w:rsidR="005B0C54" w:rsidRPr="00837560" w:rsidRDefault="005B0C54" w:rsidP="005B0C54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7.(b)</w:t>
                          </w: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br/>
                            <w:t>Alive at</w:t>
                          </w: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br/>
                            <w:t>2 years from</w:t>
                          </w: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br/>
                            <w:t>diagnosis</w:t>
                          </w:r>
                        </w:p>
                      </w:txbxContent>
                    </v:textbox>
                  </v:shape>
                </v:group>
                <v:group id="Group 1096731269" o:spid="_x0000_s1434" style="position:absolute;left:55815;top:42516;width:16183;height:11987" coordorigin="55815,42516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">
                  <v:shape id="Diamond 1002928821" o:spid="_x0000_s1435" type="#_x0000_t4" style="position:absolute;left:55815;top:42516;width:16183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" fillcolor="#c2d9ba [3205]" strokecolor="#2c463b" strokeweight="1.5pt">
                    <v:shadow on="t" color="black" opacity="26214f" origin="-.5,-.5" offset=".74836mm,.74836mm"/>
                  </v:shape>
                  <v:shape id="TextBox 70" o:spid="_x0000_s1436" type="#_x0000_t202" style="position:absolute;left:57243;top:43951;width:1332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" filled="f" stroked="f">
                    <v:textbox>
                      <w:txbxContent>
                        <w:p w14:paraId="746EE987" w14:textId="77777777" w:rsidR="005B0C54" w:rsidRPr="00837560" w:rsidRDefault="005B0C54" w:rsidP="005B0C54">
                          <w:pPr>
                            <w:jc w:val="center"/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</w:pP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t>7.(c)</w:t>
                          </w: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br/>
                            <w:t>Alive at</w:t>
                          </w: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br/>
                            <w:t>3 years from</w:t>
                          </w:r>
                          <w:r w:rsidRPr="00837560">
                            <w:rPr>
                              <w:rFonts w:cs="Segoe UI"/>
                              <w:color w:val="2C463B" w:themeColor="accent1"/>
                              <w:kern w:val="24"/>
                            </w:rPr>
                            <w:br/>
                            <w:t>diagnosis</w:t>
                          </w:r>
                        </w:p>
                      </w:txbxContent>
                    </v:textbox>
                  </v:shape>
                </v:group>
                <v:shape id="Straight Arrow Connector 193481079" o:spid="_x0000_s1437" type="#_x0000_t32" style="position:absolute;left:8795;top:54503;width:0;height:34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" strokecolor="#2c463b" strokeweight="1.5pt">
                  <v:stroke endarrow="block"/>
                </v:shape>
                <v:shape id="Straight Arrow Connector 2142770917" o:spid="_x0000_s1438" type="#_x0000_t32" style="position:absolute;left:35463;top:54503;width:0;height:34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" strokecolor="#2c463b" strokeweight="1.5pt">
                  <v:stroke endarrow="block"/>
                </v:shape>
                <v:shape id="Straight Arrow Connector 493249798" o:spid="_x0000_s1439" type="#_x0000_t32" style="position:absolute;left:63907;top:54503;width:0;height:34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" strokecolor="#2c463b" strokeweight="1.5pt">
                  <v:stroke endarrow="block"/>
                </v:shape>
                <v:shape id="TextBox 75" o:spid="_x0000_s1440" type="#_x0000_t202" style="position:absolute;left:35574;top:55088;width:396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" filled="f" stroked="f">
                  <v:textbox>
                    <w:txbxContent>
                      <w:p w14:paraId="059AC9F4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81" o:spid="_x0000_s1441" type="#_x0000_t202" style="position:absolute;left:63724;top:55088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" filled="f" stroked="f">
                  <v:textbox>
                    <w:txbxContent>
                      <w:p w14:paraId="6EFC0114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Elbow Connector 44" o:spid="_x0000_s1442" type="#_x0000_t34" style="position:absolute;left:62542;top:41151;width:2730;height: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" strokecolor="#2c463b" strokeweight="1.5pt">
                  <v:stroke endarrow="block"/>
                  <o:lock v:ext="edit" shapetype="f"/>
                </v:shape>
                <v:shape id="Elbow Connector 49" o:spid="_x0000_s1443" type="#_x0000_t34" style="position:absolute;left:34098;top:41151;width:2730;height: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" strokecolor="#2c463b" strokeweight="1.5pt">
                  <v:stroke endarrow="block"/>
                  <o:lock v:ext="edit" shapetype="f"/>
                </v:shape>
                <v:shape id="Elbow Connector 53" o:spid="_x0000_s1444" type="#_x0000_t35" style="position:absolute;left:8795;top:21129;width:70053;height:21387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" adj="-705,18727" strokecolor="#2c463b" strokeweight="1.5pt">
                  <v:stroke endarrow="block"/>
                </v:shape>
                <v:roundrect id="Rounded Rectangle 8" o:spid="_x0000_s1445" style="position:absolute;left:13244;top:51970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3CCA3724" w14:textId="77777777" w:rsidR="005B0C54" w:rsidRPr="00735042" w:rsidRDefault="005B0C54" w:rsidP="005B0C54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35042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shape id="Elbow Connector 34" o:spid="_x0000_s1446" type="#_x0000_t33" style="position:absolute;left:16886;top:48509;width:4459;height:346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" strokecolor="#2c463b" strokeweight="1.5pt">
                  <v:stroke endarrow="block"/>
                  <o:lock v:ext="edit" shapetype="f"/>
                </v:shape>
                <v:shape id="TextBox 80" o:spid="_x0000_s1447" type="#_x0000_t202" style="position:absolute;left:17281;top:46162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" filled="f" stroked="f">
                  <v:textbox>
                    <w:txbxContent>
                      <w:p w14:paraId="33426B1B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roundrect id="Rounded Rectangle 8" o:spid="_x0000_s1448" style="position:absolute;left:40157;top:51955;width:16201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0E7D50B7" w14:textId="77777777" w:rsidR="005B0C54" w:rsidRPr="00735042" w:rsidRDefault="005B0C54" w:rsidP="005B0C54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35042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shape id="TextBox 83" o:spid="_x0000_s1449" type="#_x0000_t202" style="position:absolute;left:44193;top:46147;width:395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" filled="f" stroked="f">
                  <v:textbox>
                    <w:txbxContent>
                      <w:p w14:paraId="0145C204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roundrect id="Rounded Rectangle 8" o:spid="_x0000_s1450" style="position:absolute;left:69391;top:51783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27C21953" w14:textId="77777777" w:rsidR="005B0C54" w:rsidRPr="00735042" w:rsidRDefault="005B0C54" w:rsidP="005B0C54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735042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shape id="TextBox 85" o:spid="_x0000_s1451" type="#_x0000_t202" style="position:absolute;left:73426;top:45975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" filled="f" stroked="f">
                  <v:textbox>
                    <w:txbxContent>
                      <w:p w14:paraId="5B3074B1" w14:textId="77777777" w:rsidR="005B0C54" w:rsidRPr="00721C7B" w:rsidRDefault="005B0C54" w:rsidP="005B0C54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Elbow Connector 34" o:spid="_x0000_s1452" type="#_x0000_t33" style="position:absolute;left:43495;top:48509;width:4459;height:346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" strokecolor="#2c463b" strokeweight="1.5pt">
                  <v:stroke endarrow="block"/>
                  <o:lock v:ext="edit" shapetype="f"/>
                </v:shape>
                <v:shape id="Elbow Connector 34" o:spid="_x0000_s1453" type="#_x0000_t33" style="position:absolute;left:71934;top:48613;width:4459;height:346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" strokecolor="#2c463b" strokeweight="1.5pt">
                  <v:stroke endarrow="block"/>
                  <o:lock v:ext="edit" shapetype="f"/>
                </v:shape>
                <w10:wrap anchorx="page"/>
              </v:group>
            </w:pict>
          </mc:Fallback>
        </mc:AlternateContent>
      </w:r>
    </w:p>
    <w:p w14:paraId="2924C5CD" w14:textId="703EF3D6" w:rsidR="006714F2" w:rsidRPr="009F3C46" w:rsidRDefault="006714F2" w:rsidP="006714F2">
      <w:pPr>
        <w:pStyle w:val="Heading1"/>
      </w:pPr>
      <w:bookmarkStart w:id="96" w:name="_Toc65492014"/>
      <w:bookmarkStart w:id="97" w:name="_Toc157426313"/>
      <w:bookmarkStart w:id="98" w:name="_Toc199154043"/>
      <w:r w:rsidRPr="009F3C46">
        <w:lastRenderedPageBreak/>
        <w:t>LCQI</w:t>
      </w:r>
      <w:r w:rsidR="005229F4">
        <w:t xml:space="preserve"> </w:t>
      </w:r>
      <w:r>
        <w:t>11</w:t>
      </w:r>
      <w:r w:rsidR="001520FF">
        <w:t>:</w:t>
      </w:r>
      <w:r w:rsidR="00094227">
        <w:t xml:space="preserve"> </w:t>
      </w:r>
      <w:r w:rsidRPr="004B1064">
        <w:t>Cancer treatment at the end</w:t>
      </w:r>
      <w:r w:rsidR="00094227">
        <w:t xml:space="preserve"> </w:t>
      </w:r>
      <w:r w:rsidRPr="004B1064">
        <w:t>of</w:t>
      </w:r>
      <w:r w:rsidR="00094227">
        <w:t xml:space="preserve"> </w:t>
      </w:r>
      <w:r w:rsidRPr="004B1064">
        <w:t>life</w:t>
      </w:r>
      <w:bookmarkEnd w:id="96"/>
      <w:bookmarkEnd w:id="97"/>
      <w:bookmarkEnd w:id="98"/>
    </w:p>
    <w:p w14:paraId="1D9AAB98" w14:textId="378EE701" w:rsidR="00FD08C8" w:rsidRPr="004B1064" w:rsidRDefault="00FD08C8" w:rsidP="00FD08C8">
      <w:r>
        <w:rPr>
          <w:b/>
          <w:color w:val="2C463B"/>
        </w:rPr>
        <w:t>Description</w:t>
      </w:r>
      <w:r w:rsidR="006714F2" w:rsidRPr="00BF6A7C">
        <w:rPr>
          <w:b/>
          <w:color w:val="2C463B"/>
        </w:rPr>
        <w:t>:</w:t>
      </w:r>
      <w:r w:rsidR="006714F2" w:rsidRPr="009F3C46">
        <w:rPr>
          <w:color w:val="44546A" w:themeColor="text2"/>
        </w:rPr>
        <w:t xml:space="preserve"> </w:t>
      </w:r>
      <w:r w:rsidRPr="00B02E53">
        <w:t>Proportion of people with lung cancer who died (from any cause) and received SACT within 30 days prior to death</w:t>
      </w:r>
    </w:p>
    <w:p w14:paraId="4CBB7114" w14:textId="77777777" w:rsidR="006714F2" w:rsidRPr="006C2484" w:rsidRDefault="006714F2" w:rsidP="006714F2">
      <w:pPr>
        <w:pStyle w:val="Heading2"/>
      </w:pPr>
      <w:bookmarkStart w:id="99" w:name="_Toc65492015"/>
      <w:bookmarkStart w:id="100" w:name="_Toc157426314"/>
      <w:bookmarkStart w:id="101" w:name="_Toc199154044"/>
      <w:r w:rsidRPr="006C2484">
        <w:t xml:space="preserve">Measure </w:t>
      </w:r>
      <w:proofErr w:type="gramStart"/>
      <w:r w:rsidRPr="006C2484">
        <w:t>items</w:t>
      </w:r>
      <w:bookmarkEnd w:id="99"/>
      <w:bookmarkEnd w:id="100"/>
      <w:bookmarkEnd w:id="101"/>
      <w:proofErr w:type="gramEnd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6714F2" w:rsidRPr="004911BF" w14:paraId="1E5568E0" w14:textId="77777777" w:rsidTr="00676530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C2D9BA"/>
          </w:tcPr>
          <w:p w14:paraId="4DEDFA56" w14:textId="0040E882" w:rsidR="006714F2" w:rsidRPr="000A0F5A" w:rsidRDefault="003605F0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Data 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C2D9BA"/>
          </w:tcPr>
          <w:p w14:paraId="3DA98890" w14:textId="77777777" w:rsidR="006714F2" w:rsidRPr="000A0F5A" w:rsidRDefault="006714F2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C2D9BA"/>
          </w:tcPr>
          <w:p w14:paraId="2BE8D58E" w14:textId="77777777" w:rsidR="006714F2" w:rsidRPr="000A0F5A" w:rsidRDefault="006714F2" w:rsidP="006418C8">
            <w:pPr>
              <w:pStyle w:val="TableText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Description</w:t>
            </w:r>
          </w:p>
        </w:tc>
      </w:tr>
      <w:tr w:rsidR="006714F2" w:rsidRPr="00245564" w14:paraId="337EC3DC" w14:textId="77777777" w:rsidTr="0067653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</w:tcPr>
          <w:p w14:paraId="4DA52D5E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</w:tcPr>
          <w:p w14:paraId="54CA60BD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NHI</w:t>
            </w:r>
          </w:p>
        </w:tc>
        <w:tc>
          <w:tcPr>
            <w:tcW w:w="4394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</w:tcPr>
          <w:p w14:paraId="72EE1A95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Patient identifier</w:t>
            </w:r>
          </w:p>
        </w:tc>
      </w:tr>
      <w:tr w:rsidR="006714F2" w:rsidRPr="00245564" w14:paraId="459D4A52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12CA0F8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8281FF6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Cancer event ID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65F005A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Cancer registration identifier</w:t>
            </w:r>
          </w:p>
        </w:tc>
      </w:tr>
      <w:tr w:rsidR="006714F2" w:rsidRPr="00245564" w14:paraId="78CFF265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E390C86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DA23743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32EE33A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Date person first diagnosed with lung cancer</w:t>
            </w:r>
          </w:p>
        </w:tc>
      </w:tr>
      <w:tr w:rsidR="006714F2" w:rsidRPr="00245564" w14:paraId="0EC2E16F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C931416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1767287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Diagnosis year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814530D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Calendar year of first diagnosis</w:t>
            </w:r>
          </w:p>
        </w:tc>
      </w:tr>
      <w:tr w:rsidR="006714F2" w:rsidRPr="00245564" w14:paraId="13707FF7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54F0C47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496FF66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Site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FD0AC58" w14:textId="64533AB3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 xml:space="preserve">Primary organ of origin of the cancer </w:t>
            </w:r>
            <w:r w:rsidR="00D8038B">
              <w:rPr>
                <w:sz w:val="20"/>
                <w:szCs w:val="22"/>
              </w:rPr>
              <w:br/>
            </w:r>
            <w:r w:rsidRPr="000A0F5A">
              <w:rPr>
                <w:sz w:val="20"/>
                <w:szCs w:val="22"/>
              </w:rPr>
              <w:t xml:space="preserve">(ICD-10-AM </w:t>
            </w:r>
            <w:r w:rsidR="00D8038B">
              <w:rPr>
                <w:sz w:val="20"/>
                <w:szCs w:val="22"/>
              </w:rPr>
              <w:t>Eighth</w:t>
            </w:r>
            <w:r w:rsidR="00D8038B" w:rsidRPr="000A0F5A">
              <w:rPr>
                <w:sz w:val="20"/>
                <w:szCs w:val="22"/>
              </w:rPr>
              <w:t xml:space="preserve"> </w:t>
            </w:r>
            <w:r w:rsidRPr="000A0F5A">
              <w:rPr>
                <w:sz w:val="20"/>
                <w:szCs w:val="22"/>
              </w:rPr>
              <w:t>Edition code)</w:t>
            </w:r>
          </w:p>
        </w:tc>
      </w:tr>
      <w:tr w:rsidR="006714F2" w:rsidRPr="00245564" w14:paraId="49663710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DE9F1F5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2F42BED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Morphology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C4620D4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 xml:space="preserve">4-digit code (ICD-O-3) for microscopic or cellular anatomy of the cancer </w:t>
            </w:r>
          </w:p>
        </w:tc>
      </w:tr>
      <w:tr w:rsidR="006714F2" w:rsidRPr="00245564" w14:paraId="4FA31DFC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15B36AD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34D9131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Basis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1C7F8DD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Basis of diagnosis</w:t>
            </w:r>
          </w:p>
        </w:tc>
      </w:tr>
      <w:tr w:rsidR="006714F2" w:rsidRPr="00245564" w14:paraId="1E2CFC17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FC2355F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8865BC6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DHB of domicile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57B81BC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DHB code for domicile of patient at diagnosis</w:t>
            </w:r>
          </w:p>
        </w:tc>
      </w:tr>
      <w:tr w:rsidR="006714F2" w:rsidRPr="00245564" w14:paraId="2F74F926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ECFBC52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27877F2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DHB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29E56CF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DHB name based on domicile of patient at diagnosis</w:t>
            </w:r>
          </w:p>
        </w:tc>
      </w:tr>
      <w:tr w:rsidR="006714F2" w:rsidRPr="00245564" w14:paraId="2CED101D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586F841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5EE9A1A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Age at diagnosis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D9A8BAB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Age of patient at diagnosis in years</w:t>
            </w:r>
          </w:p>
        </w:tc>
      </w:tr>
      <w:tr w:rsidR="006714F2" w:rsidRPr="00245564" w14:paraId="4FDA7E8E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D8FFF14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839743D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Prioritised ethnicity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F2D1710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Ethnic group derived from patient’s ethnicity</w:t>
            </w:r>
          </w:p>
        </w:tc>
      </w:tr>
      <w:tr w:rsidR="006714F2" w:rsidRPr="00245564" w14:paraId="60CA46AA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C35DAD7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9192800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Sex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5203CD4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Sex of patient</w:t>
            </w:r>
          </w:p>
        </w:tc>
      </w:tr>
      <w:tr w:rsidR="006714F2" w:rsidRPr="00245564" w14:paraId="65FD5144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B05C3B2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73158A2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Deprivation quintile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B2217F0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NZDep2013 index of social deprivation quintile based on patient’s domicile</w:t>
            </w:r>
          </w:p>
        </w:tc>
      </w:tr>
      <w:tr w:rsidR="006714F2" w:rsidRPr="00245564" w14:paraId="4B5E2FCE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22379F1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609DD07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TNM_T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3714484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Stage at diagnosis – tumour</w:t>
            </w:r>
          </w:p>
        </w:tc>
      </w:tr>
      <w:tr w:rsidR="006714F2" w:rsidRPr="00245564" w14:paraId="23383E17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75CBFFC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C3E11B2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TNM_N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439A9EA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Stage at diagnosis – node</w:t>
            </w:r>
          </w:p>
        </w:tc>
      </w:tr>
      <w:tr w:rsidR="006714F2" w:rsidRPr="00245564" w14:paraId="26266B68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FB2C828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8B56B2A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TNM_M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2DD12C8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Stage at diagnosis – metastases</w:t>
            </w:r>
          </w:p>
        </w:tc>
      </w:tr>
      <w:tr w:rsidR="006714F2" w:rsidRPr="00245564" w14:paraId="19DCF638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AF34C39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2BFFF92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Behaviour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ABC6E37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Neoplastic behaviour of the cancer</w:t>
            </w:r>
          </w:p>
        </w:tc>
      </w:tr>
      <w:tr w:rsidR="006714F2" w:rsidRPr="00245564" w14:paraId="59B313E9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CDE8BB3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10A22533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Multiple tumour flags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779E0D5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Person diagnosed with more than one tumour</w:t>
            </w:r>
          </w:p>
        </w:tc>
      </w:tr>
      <w:tr w:rsidR="006714F2" w:rsidRPr="00245564" w14:paraId="776CE32D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60FA4E4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NZCR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1359119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Registration status code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F0C56DA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Status of registration processing</w:t>
            </w:r>
          </w:p>
        </w:tc>
      </w:tr>
      <w:tr w:rsidR="006714F2" w:rsidRPr="00245564" w14:paraId="2A077B3D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7542A76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MORT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2EDC71C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Date of death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6FC59A2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Date patient died</w:t>
            </w:r>
          </w:p>
        </w:tc>
      </w:tr>
      <w:tr w:rsidR="006714F2" w:rsidRPr="00F00640" w14:paraId="01E6BC75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C0F8F66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BFD3DC1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Date of dispensing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D36FF23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Date of dispensing of chemotherapy drugs</w:t>
            </w:r>
          </w:p>
        </w:tc>
      </w:tr>
      <w:tr w:rsidR="006714F2" w:rsidRPr="00F00640" w14:paraId="5EE5C45E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BD886B6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CB49C0F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Chemical ID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07D3AECE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Identifier for drug</w:t>
            </w:r>
          </w:p>
        </w:tc>
      </w:tr>
      <w:tr w:rsidR="006714F2" w:rsidRPr="00F00640" w14:paraId="595A5A82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FAB318B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lastRenderedPageBreak/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5985F29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Chemical name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187948A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Name of chemotherapy drug</w:t>
            </w:r>
          </w:p>
        </w:tc>
      </w:tr>
      <w:tr w:rsidR="006714F2" w:rsidRPr="00F00640" w14:paraId="41239970" w14:textId="77777777" w:rsidTr="00676530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A4F0809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PHARMS</w:t>
            </w:r>
          </w:p>
        </w:tc>
        <w:tc>
          <w:tcPr>
            <w:tcW w:w="2552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4F4472B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Chemical ID</w:t>
            </w:r>
          </w:p>
        </w:tc>
        <w:tc>
          <w:tcPr>
            <w:tcW w:w="439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A5B06DF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Identifier for drug</w:t>
            </w:r>
          </w:p>
        </w:tc>
      </w:tr>
    </w:tbl>
    <w:p w14:paraId="70C1B1BA" w14:textId="77777777" w:rsidR="006714F2" w:rsidRPr="009F3C46" w:rsidRDefault="006714F2" w:rsidP="006714F2">
      <w:pPr>
        <w:pStyle w:val="Heading2"/>
      </w:pPr>
      <w:bookmarkStart w:id="102" w:name="_Toc65492016"/>
      <w:bookmarkStart w:id="103" w:name="_Toc157426315"/>
      <w:bookmarkStart w:id="104" w:name="_Toc199154045"/>
      <w:r w:rsidRPr="009F3C46">
        <w:t>Case eligibility criteria (denominator)</w:t>
      </w:r>
      <w:bookmarkEnd w:id="102"/>
      <w:bookmarkEnd w:id="103"/>
      <w:bookmarkEnd w:id="104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418"/>
        <w:gridCol w:w="3685"/>
      </w:tblGrid>
      <w:tr w:rsidR="006714F2" w:rsidRPr="004911BF" w14:paraId="7D1F0EE3" w14:textId="77777777" w:rsidTr="00E4016A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51CC2248" w14:textId="77777777" w:rsidR="006714F2" w:rsidRPr="000A0F5A" w:rsidRDefault="006714F2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1843" w:type="dxa"/>
            <w:shd w:val="clear" w:color="auto" w:fill="C2D9BA"/>
            <w:hideMark/>
          </w:tcPr>
          <w:p w14:paraId="1F4C0BC9" w14:textId="77777777" w:rsidR="006714F2" w:rsidRPr="000A0F5A" w:rsidRDefault="006714F2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8" w:type="dxa"/>
            <w:shd w:val="clear" w:color="auto" w:fill="C2D9BA"/>
            <w:hideMark/>
          </w:tcPr>
          <w:p w14:paraId="436CD983" w14:textId="77777777" w:rsidR="006714F2" w:rsidRPr="000A0F5A" w:rsidRDefault="006714F2" w:rsidP="006418C8">
            <w:pPr>
              <w:pStyle w:val="TableText"/>
              <w:ind w:right="113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685" w:type="dxa"/>
            <w:shd w:val="clear" w:color="auto" w:fill="C2D9BA"/>
            <w:hideMark/>
          </w:tcPr>
          <w:p w14:paraId="41E158F9" w14:textId="77777777" w:rsidR="006714F2" w:rsidRPr="000A0F5A" w:rsidRDefault="006714F2" w:rsidP="006418C8">
            <w:pPr>
              <w:pStyle w:val="TableText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Codes</w:t>
            </w:r>
          </w:p>
        </w:tc>
      </w:tr>
      <w:tr w:rsidR="006714F2" w:rsidRPr="009F3C46" w14:paraId="6FDD24CC" w14:textId="77777777" w:rsidTr="00E4016A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2B8B10C7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110F74F1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First or only diagnosis of malignant neoplasm</w:t>
            </w:r>
          </w:p>
        </w:tc>
        <w:tc>
          <w:tcPr>
            <w:tcW w:w="1418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19060271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Primary site</w:t>
            </w:r>
          </w:p>
        </w:tc>
        <w:tc>
          <w:tcPr>
            <w:tcW w:w="3685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16986811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First diagnosis of lung cancer (trachea C33 or bronchus C34)</w:t>
            </w:r>
          </w:p>
        </w:tc>
      </w:tr>
      <w:tr w:rsidR="006714F2" w:rsidRPr="009F3C46" w14:paraId="12109B14" w14:textId="77777777" w:rsidTr="00E4016A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11D99109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629DC189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Exclude manually censored case</w:t>
            </w:r>
          </w:p>
        </w:tc>
        <w:tc>
          <w:tcPr>
            <w:tcW w:w="1418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5916989C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Exclusion</w:t>
            </w:r>
          </w:p>
        </w:tc>
        <w:tc>
          <w:tcPr>
            <w:tcW w:w="36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52E96B78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Registration codes not R_C (registered complete) or R_R (registered)</w:t>
            </w:r>
          </w:p>
          <w:p w14:paraId="5FCCA96B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No incident cancer (exclude people with multiple tumour flags = yes)</w:t>
            </w:r>
          </w:p>
          <w:p w14:paraId="498C4B02" w14:textId="77777777" w:rsidR="006714F2" w:rsidRPr="000A0F5A" w:rsidRDefault="006714F2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People</w:t>
            </w:r>
            <w:r w:rsidRPr="000A0F5A">
              <w:rPr>
                <w:color w:val="000000" w:themeColor="text1"/>
                <w:sz w:val="20"/>
                <w:szCs w:val="22"/>
              </w:rPr>
              <w:t xml:space="preserve"> diagnosed following death certificate only (basis = 0)</w:t>
            </w:r>
          </w:p>
          <w:p w14:paraId="26265D1A" w14:textId="77777777" w:rsidR="006714F2" w:rsidRPr="000A0F5A" w:rsidRDefault="006714F2" w:rsidP="006418C8">
            <w:pPr>
              <w:pStyle w:val="TableText"/>
              <w:rPr>
                <w:color w:val="000000" w:themeColor="text1"/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People</w:t>
            </w:r>
            <w:r w:rsidRPr="000A0F5A">
              <w:rPr>
                <w:color w:val="000000" w:themeColor="text1"/>
                <w:sz w:val="20"/>
                <w:szCs w:val="22"/>
              </w:rPr>
              <w:t xml:space="preserve"> domiciled outside of New Zealand (</w:t>
            </w:r>
            <w:proofErr w:type="spellStart"/>
            <w:r w:rsidRPr="000A0F5A">
              <w:rPr>
                <w:color w:val="000000" w:themeColor="text1"/>
                <w:sz w:val="20"/>
                <w:szCs w:val="22"/>
              </w:rPr>
              <w:t>DHB_code</w:t>
            </w:r>
            <w:proofErr w:type="spellEnd"/>
            <w:r w:rsidRPr="000A0F5A">
              <w:rPr>
                <w:color w:val="000000" w:themeColor="text1"/>
                <w:sz w:val="20"/>
                <w:szCs w:val="22"/>
              </w:rPr>
              <w:t xml:space="preserve"> = 999)</w:t>
            </w:r>
          </w:p>
          <w:p w14:paraId="28CE6BF7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6714F2" w:rsidRPr="009F3C46" w14:paraId="3402ECFE" w14:textId="77777777" w:rsidTr="00E4016A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21A1886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E2B8061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Diagnosis date</w:t>
            </w:r>
          </w:p>
        </w:tc>
        <w:tc>
          <w:tcPr>
            <w:tcW w:w="1418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5E8EFD1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Date of initial diagnosis</w:t>
            </w:r>
          </w:p>
        </w:tc>
        <w:tc>
          <w:tcPr>
            <w:tcW w:w="36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605AF89" w14:textId="77777777" w:rsidR="00340444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one: </w:t>
            </w:r>
            <w:r w:rsidRPr="003E2DD0">
              <w:rPr>
                <w:sz w:val="20"/>
                <w:szCs w:val="22"/>
              </w:rPr>
              <w:t>2015–</w:t>
            </w:r>
            <w:r>
              <w:rPr>
                <w:sz w:val="20"/>
                <w:szCs w:val="22"/>
              </w:rPr>
              <w:t>20</w:t>
            </w:r>
            <w:r w:rsidRPr="003E2DD0">
              <w:rPr>
                <w:sz w:val="20"/>
                <w:szCs w:val="22"/>
              </w:rPr>
              <w:t>18</w:t>
            </w:r>
          </w:p>
          <w:p w14:paraId="1444F1F4" w14:textId="57021499" w:rsidR="006714F2" w:rsidRPr="000A0F5A" w:rsidRDefault="00340444" w:rsidP="00340444">
            <w:pPr>
              <w:pStyle w:val="Tabl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Period two: </w:t>
            </w:r>
            <w:r w:rsidR="00257C81">
              <w:rPr>
                <w:sz w:val="20"/>
                <w:szCs w:val="22"/>
              </w:rPr>
              <w:t>2019</w:t>
            </w:r>
            <w:r w:rsidR="00257C81" w:rsidRPr="003E2DD0">
              <w:rPr>
                <w:sz w:val="20"/>
                <w:szCs w:val="22"/>
              </w:rPr>
              <w:t>–</w:t>
            </w:r>
            <w:r w:rsidR="00257C81">
              <w:rPr>
                <w:sz w:val="20"/>
                <w:szCs w:val="22"/>
              </w:rPr>
              <w:t>2022</w:t>
            </w:r>
          </w:p>
        </w:tc>
      </w:tr>
      <w:tr w:rsidR="006714F2" w:rsidRPr="009F3C46" w14:paraId="78CD38DD" w14:textId="77777777" w:rsidTr="00E4016A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6F4A8D75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1A21C2C2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Male or female</w:t>
            </w:r>
          </w:p>
        </w:tc>
        <w:tc>
          <w:tcPr>
            <w:tcW w:w="1418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1C394CB1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Sex</w:t>
            </w:r>
          </w:p>
        </w:tc>
        <w:tc>
          <w:tcPr>
            <w:tcW w:w="36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5D3FEF53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M or F</w:t>
            </w:r>
          </w:p>
        </w:tc>
      </w:tr>
      <w:tr w:rsidR="006714F2" w:rsidRPr="009F3C46" w14:paraId="30A97784" w14:textId="77777777" w:rsidTr="00E4016A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740B5DD5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731BB5C7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Adult patient 18 years and older at diagnosis</w:t>
            </w:r>
          </w:p>
        </w:tc>
        <w:tc>
          <w:tcPr>
            <w:tcW w:w="1418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091987CF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Age at diagnosis</w:t>
            </w:r>
          </w:p>
        </w:tc>
        <w:tc>
          <w:tcPr>
            <w:tcW w:w="36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337BD50F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18 years and older</w:t>
            </w:r>
          </w:p>
        </w:tc>
      </w:tr>
      <w:tr w:rsidR="006714F2" w:rsidRPr="009F3C46" w14:paraId="5194D820" w14:textId="77777777" w:rsidTr="00E4016A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705ADF56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6936E505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Invasive tumours</w:t>
            </w:r>
          </w:p>
        </w:tc>
        <w:tc>
          <w:tcPr>
            <w:tcW w:w="1418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79FCD78A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Behaviour code</w:t>
            </w:r>
          </w:p>
        </w:tc>
        <w:tc>
          <w:tcPr>
            <w:tcW w:w="36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hideMark/>
          </w:tcPr>
          <w:p w14:paraId="73E5CA75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</w:t>
            </w:r>
          </w:p>
        </w:tc>
      </w:tr>
      <w:tr w:rsidR="006714F2" w:rsidRPr="009F3C46" w14:paraId="202C3125" w14:textId="77777777" w:rsidTr="00E4016A">
        <w:trPr>
          <w:cantSplit/>
        </w:trPr>
        <w:tc>
          <w:tcPr>
            <w:tcW w:w="113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6341393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26DFC0FA" w14:textId="77777777" w:rsidR="006714F2" w:rsidRPr="000A0F5A" w:rsidRDefault="006714F2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Deceased</w:t>
            </w:r>
          </w:p>
        </w:tc>
        <w:tc>
          <w:tcPr>
            <w:tcW w:w="1418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0FAF0BD" w14:textId="29E46210" w:rsidR="006714F2" w:rsidRPr="000A0F5A" w:rsidRDefault="002917F0" w:rsidP="006418C8">
            <w:pPr>
              <w:pStyle w:val="TableText"/>
              <w:ind w:right="113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Vital status</w:t>
            </w:r>
          </w:p>
        </w:tc>
        <w:tc>
          <w:tcPr>
            <w:tcW w:w="3685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65F26C28" w14:textId="731089EF" w:rsidR="006714F2" w:rsidRPr="000A0F5A" w:rsidRDefault="005B371C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Dead (</w:t>
            </w:r>
            <w:r w:rsidR="006A56AB" w:rsidRPr="000A0F5A">
              <w:rPr>
                <w:sz w:val="20"/>
                <w:szCs w:val="22"/>
              </w:rPr>
              <w:t>from any cause)</w:t>
            </w:r>
            <w:r w:rsidR="009931A9" w:rsidRPr="000A0F5A">
              <w:rPr>
                <w:sz w:val="20"/>
                <w:szCs w:val="22"/>
              </w:rPr>
              <w:t xml:space="preserve"> </w:t>
            </w:r>
            <w:r w:rsidR="00E8414C">
              <w:rPr>
                <w:sz w:val="20"/>
                <w:szCs w:val="22"/>
              </w:rPr>
              <w:t>–</w:t>
            </w:r>
            <w:r w:rsidR="009931A9" w:rsidRPr="000A0F5A">
              <w:rPr>
                <w:sz w:val="20"/>
                <w:szCs w:val="22"/>
              </w:rPr>
              <w:t xml:space="preserve"> </w:t>
            </w:r>
            <w:r w:rsidR="00E8414C">
              <w:rPr>
                <w:sz w:val="20"/>
                <w:szCs w:val="22"/>
              </w:rPr>
              <w:t>d</w:t>
            </w:r>
            <w:r w:rsidR="009931A9" w:rsidRPr="000A0F5A">
              <w:rPr>
                <w:sz w:val="20"/>
                <w:szCs w:val="22"/>
              </w:rPr>
              <w:t>ate of death is not null</w:t>
            </w:r>
          </w:p>
        </w:tc>
      </w:tr>
    </w:tbl>
    <w:p w14:paraId="5A662085" w14:textId="77777777" w:rsidR="006714F2" w:rsidRPr="009F3C46" w:rsidRDefault="006714F2" w:rsidP="006714F2"/>
    <w:p w14:paraId="1AFA847B" w14:textId="77777777" w:rsidR="006714F2" w:rsidRDefault="006714F2" w:rsidP="006714F2">
      <w:pPr>
        <w:pStyle w:val="Heading2"/>
      </w:pPr>
      <w:bookmarkStart w:id="105" w:name="_Toc65492017"/>
      <w:bookmarkStart w:id="106" w:name="_Toc157426316"/>
      <w:bookmarkStart w:id="107" w:name="_Toc199154046"/>
      <w:r w:rsidRPr="006C2484">
        <w:lastRenderedPageBreak/>
        <w:t>Numerator criteria</w:t>
      </w:r>
      <w:bookmarkEnd w:id="105"/>
      <w:bookmarkEnd w:id="106"/>
      <w:bookmarkEnd w:id="107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418"/>
        <w:gridCol w:w="3685"/>
      </w:tblGrid>
      <w:tr w:rsidR="006714F2" w:rsidRPr="004911BF" w14:paraId="15DA8CAC" w14:textId="77777777" w:rsidTr="00E4016A">
        <w:trPr>
          <w:cantSplit/>
        </w:trPr>
        <w:tc>
          <w:tcPr>
            <w:tcW w:w="1134" w:type="dxa"/>
            <w:shd w:val="clear" w:color="auto" w:fill="C2D9BA"/>
            <w:hideMark/>
          </w:tcPr>
          <w:p w14:paraId="17B92752" w14:textId="77777777" w:rsidR="006714F2" w:rsidRPr="000A0F5A" w:rsidRDefault="006714F2" w:rsidP="006418C8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Diagram reference</w:t>
            </w:r>
          </w:p>
        </w:tc>
        <w:tc>
          <w:tcPr>
            <w:tcW w:w="1843" w:type="dxa"/>
            <w:shd w:val="clear" w:color="auto" w:fill="C2D9BA"/>
            <w:hideMark/>
          </w:tcPr>
          <w:p w14:paraId="352636F4" w14:textId="77777777" w:rsidR="006714F2" w:rsidRPr="000A0F5A" w:rsidRDefault="006714F2" w:rsidP="006418C8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Assessment</w:t>
            </w:r>
          </w:p>
        </w:tc>
        <w:tc>
          <w:tcPr>
            <w:tcW w:w="1418" w:type="dxa"/>
            <w:shd w:val="clear" w:color="auto" w:fill="C2D9BA"/>
            <w:hideMark/>
          </w:tcPr>
          <w:p w14:paraId="1616F108" w14:textId="77777777" w:rsidR="006714F2" w:rsidRPr="000A0F5A" w:rsidRDefault="006714F2" w:rsidP="006418C8">
            <w:pPr>
              <w:pStyle w:val="TableText"/>
              <w:keepNext/>
              <w:ind w:right="113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3685" w:type="dxa"/>
            <w:shd w:val="clear" w:color="auto" w:fill="C2D9BA"/>
            <w:hideMark/>
          </w:tcPr>
          <w:p w14:paraId="092970D7" w14:textId="77777777" w:rsidR="006714F2" w:rsidRPr="000A0F5A" w:rsidRDefault="006714F2" w:rsidP="006418C8">
            <w:pPr>
              <w:pStyle w:val="TableText"/>
              <w:keepNext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Codes</w:t>
            </w:r>
          </w:p>
        </w:tc>
      </w:tr>
      <w:tr w:rsidR="006714F2" w:rsidRPr="009F3C46" w14:paraId="5075A311" w14:textId="77777777" w:rsidTr="00E4016A">
        <w:trPr>
          <w:cantSplit/>
        </w:trPr>
        <w:tc>
          <w:tcPr>
            <w:tcW w:w="1134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C536E89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27C4659F" w14:textId="3481F54E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 xml:space="preserve">Number of people with lung cancer who </w:t>
            </w:r>
            <w:r w:rsidR="00660259" w:rsidRPr="000A0F5A">
              <w:rPr>
                <w:sz w:val="20"/>
                <w:szCs w:val="22"/>
              </w:rPr>
              <w:t xml:space="preserve">died (from any cause) and </w:t>
            </w:r>
            <w:r w:rsidRPr="000A0F5A">
              <w:rPr>
                <w:sz w:val="20"/>
                <w:szCs w:val="22"/>
              </w:rPr>
              <w:t>receive systemic anti-cancer therapy within 30 days of death</w:t>
            </w:r>
          </w:p>
        </w:tc>
        <w:tc>
          <w:tcPr>
            <w:tcW w:w="1418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347B5550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SACT_EOL</w:t>
            </w:r>
          </w:p>
        </w:tc>
        <w:tc>
          <w:tcPr>
            <w:tcW w:w="3685" w:type="dxa"/>
            <w:tcBorders>
              <w:bottom w:val="single" w:sz="4" w:space="0" w:color="C2D9BA" w:themeColor="accent2"/>
            </w:tcBorders>
            <w:shd w:val="clear" w:color="auto" w:fill="auto"/>
          </w:tcPr>
          <w:p w14:paraId="7A849BA6" w14:textId="5C889CD8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 xml:space="preserve">From PHARMS </w:t>
            </w:r>
            <w:r w:rsidR="003605F0" w:rsidRPr="000A0F5A">
              <w:rPr>
                <w:sz w:val="20"/>
                <w:szCs w:val="22"/>
              </w:rPr>
              <w:t>data set</w:t>
            </w:r>
            <w:r w:rsidRPr="000A0F5A">
              <w:rPr>
                <w:sz w:val="20"/>
                <w:szCs w:val="22"/>
              </w:rPr>
              <w:t>, include patients with:</w:t>
            </w:r>
          </w:p>
          <w:p w14:paraId="4C543B58" w14:textId="77777777" w:rsidR="006714F2" w:rsidRPr="000A0F5A" w:rsidRDefault="006714F2" w:rsidP="00F15A5C">
            <w:pPr>
              <w:pStyle w:val="TableBullet"/>
              <w:spacing w:after="120" w:line="240" w:lineRule="auto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Drugs with chemical ID 3826, 3825, 2433, 3847, 3811, 3815, 3834, 3842, 3816, 4088, 3966, 3916, 1369, 3813, 2319, 2320</w:t>
            </w:r>
          </w:p>
          <w:p w14:paraId="56758B8A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AND</w:t>
            </w:r>
          </w:p>
          <w:p w14:paraId="76770E89" w14:textId="77777777" w:rsidR="006714F2" w:rsidRPr="000A0F5A" w:rsidRDefault="006714F2" w:rsidP="006714F2">
            <w:pPr>
              <w:pStyle w:val="TableBullet"/>
              <w:spacing w:line="240" w:lineRule="auto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Dispensed date is within 30 days prior to date of death</w:t>
            </w:r>
          </w:p>
        </w:tc>
      </w:tr>
    </w:tbl>
    <w:p w14:paraId="5C4C6AD0" w14:textId="77777777" w:rsidR="006714F2" w:rsidRPr="009F3C46" w:rsidRDefault="006714F2" w:rsidP="006714F2">
      <w:pPr>
        <w:pStyle w:val="Heading2"/>
      </w:pPr>
      <w:bookmarkStart w:id="108" w:name="_Toc65492018"/>
      <w:bookmarkStart w:id="109" w:name="_Toc157426317"/>
      <w:bookmarkStart w:id="110" w:name="_Toc199154047"/>
      <w:r w:rsidRPr="009F3C46">
        <w:t>Chemotherapy drug codes and names</w:t>
      </w:r>
      <w:bookmarkEnd w:id="108"/>
      <w:bookmarkEnd w:id="109"/>
      <w:bookmarkEnd w:id="110"/>
    </w:p>
    <w:tbl>
      <w:tblPr>
        <w:tblW w:w="0" w:type="auto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3204"/>
      </w:tblGrid>
      <w:tr w:rsidR="006714F2" w:rsidRPr="004911BF" w14:paraId="144AAD89" w14:textId="77777777" w:rsidTr="00E4016A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C2D9BA"/>
            <w:vAlign w:val="center"/>
          </w:tcPr>
          <w:p w14:paraId="7AAA9124" w14:textId="77777777" w:rsidR="006714F2" w:rsidRPr="000A0F5A" w:rsidRDefault="006714F2" w:rsidP="006418C8">
            <w:pPr>
              <w:pStyle w:val="TableText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Chemical ID</w:t>
            </w:r>
          </w:p>
        </w:tc>
        <w:tc>
          <w:tcPr>
            <w:tcW w:w="3204" w:type="dxa"/>
            <w:tcBorders>
              <w:top w:val="nil"/>
              <w:bottom w:val="nil"/>
            </w:tcBorders>
            <w:shd w:val="clear" w:color="auto" w:fill="C2D9BA"/>
            <w:vAlign w:val="center"/>
          </w:tcPr>
          <w:p w14:paraId="7C8EFB46" w14:textId="77777777" w:rsidR="006714F2" w:rsidRPr="000A0F5A" w:rsidRDefault="006714F2" w:rsidP="006418C8">
            <w:pPr>
              <w:pStyle w:val="TableText"/>
              <w:rPr>
                <w:b/>
                <w:sz w:val="20"/>
                <w:szCs w:val="22"/>
              </w:rPr>
            </w:pPr>
            <w:r w:rsidRPr="000A0F5A">
              <w:rPr>
                <w:b/>
                <w:sz w:val="20"/>
                <w:szCs w:val="22"/>
              </w:rPr>
              <w:t>Chemical name</w:t>
            </w:r>
          </w:p>
        </w:tc>
      </w:tr>
      <w:tr w:rsidR="006714F2" w:rsidRPr="009F3C46" w14:paraId="09E15717" w14:textId="77777777" w:rsidTr="00E4016A">
        <w:trPr>
          <w:cantSplit/>
        </w:trPr>
        <w:tc>
          <w:tcPr>
            <w:tcW w:w="1701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FF0130D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bookmarkStart w:id="111" w:name="OLE_LINK1"/>
            <w:r w:rsidRPr="000A0F5A">
              <w:rPr>
                <w:sz w:val="20"/>
                <w:szCs w:val="22"/>
              </w:rPr>
              <w:t>3826</w:t>
            </w:r>
          </w:p>
        </w:tc>
        <w:tc>
          <w:tcPr>
            <w:tcW w:w="3204" w:type="dxa"/>
            <w:tcBorders>
              <w:top w:val="nil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81788A2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Cisplatin</w:t>
            </w:r>
          </w:p>
        </w:tc>
      </w:tr>
      <w:tr w:rsidR="006714F2" w:rsidRPr="009F3C46" w14:paraId="28EAC8D4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4D6D597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3825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0CCB93A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Carboplatin</w:t>
            </w:r>
          </w:p>
        </w:tc>
      </w:tr>
      <w:tr w:rsidR="006714F2" w:rsidRPr="009F3C46" w14:paraId="2A354B48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2272FED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2433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46678CE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Etoposide</w:t>
            </w:r>
          </w:p>
        </w:tc>
      </w:tr>
      <w:tr w:rsidR="006714F2" w:rsidRPr="009F3C46" w14:paraId="7D5F6860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995D7D4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3847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485D594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Etoposide phosphate</w:t>
            </w:r>
          </w:p>
        </w:tc>
      </w:tr>
      <w:tr w:rsidR="006714F2" w:rsidRPr="009F3C46" w14:paraId="44A24DE4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5034345E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3811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7DC9DFF9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Irinotecan hydrochloride</w:t>
            </w:r>
          </w:p>
        </w:tc>
      </w:tr>
      <w:tr w:rsidR="006714F2" w:rsidRPr="009F3C46" w14:paraId="3D989A12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192F62D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3815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DFAE7BA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Paclitaxel</w:t>
            </w:r>
          </w:p>
        </w:tc>
      </w:tr>
      <w:tr w:rsidR="006714F2" w:rsidRPr="009F3C46" w14:paraId="72023DAB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25B73AA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3834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9711368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Docetaxel</w:t>
            </w:r>
          </w:p>
        </w:tc>
      </w:tr>
      <w:bookmarkEnd w:id="111"/>
      <w:tr w:rsidR="006714F2" w:rsidRPr="009F3C46" w14:paraId="72B0B10D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B04AE7F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3842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DA73532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Gemcitabine hydrochloride</w:t>
            </w:r>
          </w:p>
        </w:tc>
      </w:tr>
      <w:tr w:rsidR="006714F2" w:rsidRPr="009F3C46" w14:paraId="55AF71A7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F854385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3816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67C32A3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Vinorelbine</w:t>
            </w:r>
          </w:p>
        </w:tc>
      </w:tr>
      <w:tr w:rsidR="006714F2" w:rsidRPr="009F3C46" w14:paraId="03D9E280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46A7F6B9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4088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</w:tcPr>
          <w:p w14:paraId="34B0F5FE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Pemetrexed</w:t>
            </w:r>
          </w:p>
        </w:tc>
      </w:tr>
      <w:tr w:rsidR="006714F2" w:rsidRPr="009F3C46" w14:paraId="52BC73D9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58D2F814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3966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083FE38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Gefitinib</w:t>
            </w:r>
          </w:p>
        </w:tc>
      </w:tr>
      <w:tr w:rsidR="006714F2" w:rsidRPr="009F3C46" w14:paraId="12E13C51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22B52CF1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3916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1B89DC9D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Erlotinib hydrochloride</w:t>
            </w:r>
          </w:p>
        </w:tc>
      </w:tr>
      <w:tr w:rsidR="006714F2" w:rsidRPr="009F3C46" w14:paraId="3C617F2A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5D3BBA0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1369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6D1DEEB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Cyclophosphamide</w:t>
            </w:r>
          </w:p>
        </w:tc>
      </w:tr>
      <w:tr w:rsidR="006714F2" w:rsidRPr="009F3C46" w14:paraId="41BFA7FC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03584507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3813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C5CDE0E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Doxorubicin</w:t>
            </w:r>
          </w:p>
        </w:tc>
      </w:tr>
      <w:tr w:rsidR="006714F2" w:rsidRPr="009F3C46" w14:paraId="0CA65923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709C53C6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2319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3846BBFB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Vinblastine sulphate</w:t>
            </w:r>
          </w:p>
        </w:tc>
      </w:tr>
      <w:tr w:rsidR="006714F2" w:rsidRPr="009F3C46" w14:paraId="3CCE06D8" w14:textId="77777777" w:rsidTr="00E4016A">
        <w:trPr>
          <w:cantSplit/>
        </w:trPr>
        <w:tc>
          <w:tcPr>
            <w:tcW w:w="1701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64B65C18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2320</w:t>
            </w:r>
          </w:p>
        </w:tc>
        <w:tc>
          <w:tcPr>
            <w:tcW w:w="3204" w:type="dxa"/>
            <w:tcBorders>
              <w:top w:val="single" w:sz="4" w:space="0" w:color="C2D9BA" w:themeColor="accent2"/>
              <w:bottom w:val="single" w:sz="4" w:space="0" w:color="C2D9BA" w:themeColor="accent2"/>
            </w:tcBorders>
            <w:shd w:val="clear" w:color="auto" w:fill="auto"/>
            <w:vAlign w:val="center"/>
          </w:tcPr>
          <w:p w14:paraId="42F7F064" w14:textId="77777777" w:rsidR="006714F2" w:rsidRPr="000A0F5A" w:rsidRDefault="006714F2" w:rsidP="006418C8">
            <w:pPr>
              <w:pStyle w:val="TableText"/>
              <w:rPr>
                <w:sz w:val="20"/>
                <w:szCs w:val="22"/>
              </w:rPr>
            </w:pPr>
            <w:r w:rsidRPr="000A0F5A">
              <w:rPr>
                <w:sz w:val="20"/>
                <w:szCs w:val="22"/>
              </w:rPr>
              <w:t>Vincristine sulphate</w:t>
            </w:r>
          </w:p>
        </w:tc>
      </w:tr>
    </w:tbl>
    <w:p w14:paraId="741E99EE" w14:textId="77777777" w:rsidR="006714F2" w:rsidRDefault="006714F2" w:rsidP="007955F7">
      <w:pPr>
        <w:sectPr w:rsidR="006714F2" w:rsidSect="007E0096">
          <w:footerReference w:type="even" r:id="rId53"/>
          <w:footerReference w:type="default" r:id="rId54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65864CB7" w14:textId="268762FF" w:rsidR="00AE7179" w:rsidRPr="00AE7179" w:rsidRDefault="00350A29" w:rsidP="00870825">
      <w:r w:rsidRPr="00580582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7" behindDoc="1" locked="0" layoutInCell="1" allowOverlap="1" wp14:anchorId="32ED944C" wp14:editId="77D3D01D">
                <wp:simplePos x="0" y="0"/>
                <wp:positionH relativeFrom="page">
                  <wp:align>center</wp:align>
                </wp:positionH>
                <wp:positionV relativeFrom="paragraph">
                  <wp:posOffset>-636270</wp:posOffset>
                </wp:positionV>
                <wp:extent cx="9908540" cy="5447193"/>
                <wp:effectExtent l="38100" t="38100" r="0" b="115570"/>
                <wp:wrapNone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8741D6-089F-D505-4E42-96844F6DF1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8540" cy="5447193"/>
                          <a:chOff x="0" y="0"/>
                          <a:chExt cx="10260973" cy="5447193"/>
                        </a:xfrm>
                      </wpg:grpSpPr>
                      <wps:wsp>
                        <wps:cNvPr id="1556607923" name="Rounded Rectangle 4"/>
                        <wps:cNvSpPr/>
                        <wps:spPr>
                          <a:xfrm>
                            <a:off x="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A849F0" w14:textId="77777777" w:rsidR="00350A29" w:rsidRPr="000E4A3D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2C463B" w:themeColor="accen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0E4A3D">
                                <w:rPr>
                                  <w:rFonts w:cs="Segoe UI"/>
                                  <w:color w:val="2C463B" w:themeColor="accent1"/>
                                  <w:kern w:val="24"/>
                                </w:rPr>
                                <w:t>1. First diagnosis of lung cancer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9951179" name="Rounded Rectangle 5"/>
                        <wps:cNvSpPr/>
                        <wps:spPr>
                          <a:xfrm>
                            <a:off x="4184270" y="23402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rgbClr val="2C463B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3A09A6" w14:textId="77777777" w:rsidR="00350A29" w:rsidRPr="000E4A3D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0E4A3D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61520240" name="Rounded Rectangle 6"/>
                        <wps:cNvSpPr/>
                        <wps:spPr>
                          <a:xfrm>
                            <a:off x="4184270" y="332790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84E105" w14:textId="77777777" w:rsidR="00350A29" w:rsidRPr="000E4A3D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0E4A3D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Non-eligible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54098276" name="Rounded Rectangle 7"/>
                        <wps:cNvSpPr/>
                        <wps:spPr>
                          <a:xfrm>
                            <a:off x="2342622" y="4896544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BFEDE8" w14:textId="77777777" w:rsidR="00350A29" w:rsidRPr="000E4A3D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0E4A3D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Non-concordant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45863950" name="Rounded Rectangle 8"/>
                        <wps:cNvSpPr/>
                        <wps:spPr>
                          <a:xfrm>
                            <a:off x="2342622" y="4284476"/>
                            <a:ext cx="1620180" cy="504056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 w="19050">
                            <a:solidFill>
                              <a:srgbClr val="2C463B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5181E9" w14:textId="77777777" w:rsidR="00350A29" w:rsidRPr="000E4A3D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</w:pPr>
                              <w:r w:rsidRPr="000E4A3D">
                                <w:rPr>
                                  <w:rFonts w:cs="Segoe UI"/>
                                  <w:color w:val="C2D9BA" w:themeColor="accent2"/>
                                  <w:kern w:val="24"/>
                                </w:rPr>
                                <w:t>Concordant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1212831121" name="Group 1212831121"/>
                        <wpg:cNvGrpSpPr/>
                        <wpg:grpSpPr>
                          <a:xfrm>
                            <a:off x="2088232" y="0"/>
                            <a:ext cx="1620180" cy="972108"/>
                            <a:chOff x="2088232" y="0"/>
                            <a:chExt cx="1620180" cy="972108"/>
                          </a:xfrm>
                        </wpg:grpSpPr>
                        <wps:wsp>
                          <wps:cNvPr id="1025625096" name="Diamond 1025625096"/>
                          <wps:cNvSpPr/>
                          <wps:spPr>
                            <a:xfrm>
                              <a:off x="2088232" y="0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25045634" name="TextBox 10"/>
                          <wps:cNvSpPr txBox="1"/>
                          <wps:spPr>
                            <a:xfrm>
                              <a:off x="2232122" y="347507"/>
                              <a:ext cx="133223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A3CC22" w14:textId="77777777" w:rsidR="00350A29" w:rsidRPr="00580582" w:rsidRDefault="00350A29" w:rsidP="00350A29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80582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2. Excluded case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83061313" name="Group 483061313"/>
                        <wpg:cNvGrpSpPr/>
                        <wpg:grpSpPr>
                          <a:xfrm>
                            <a:off x="50647" y="1626851"/>
                            <a:ext cx="1620180" cy="972108"/>
                            <a:chOff x="50647" y="1626851"/>
                            <a:chExt cx="1620180" cy="972108"/>
                          </a:xfrm>
                        </wpg:grpSpPr>
                        <wps:wsp>
                          <wps:cNvPr id="938040451" name="Diamond 938040451"/>
                          <wps:cNvSpPr/>
                          <wps:spPr>
                            <a:xfrm>
                              <a:off x="50647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89547830" name="TextBox 12"/>
                          <wps:cNvSpPr txBox="1"/>
                          <wps:spPr>
                            <a:xfrm>
                              <a:off x="194652" y="1928490"/>
                              <a:ext cx="1330960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4A1E32" w14:textId="77777777" w:rsidR="00350A29" w:rsidRPr="00580582" w:rsidRDefault="00350A29" w:rsidP="00350A29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580582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3. Diagnosis date in range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46883866" name="Group 1746883866"/>
                        <wpg:cNvGrpSpPr/>
                        <wpg:grpSpPr>
                          <a:xfrm>
                            <a:off x="2088115" y="1626851"/>
                            <a:ext cx="1620520" cy="972108"/>
                            <a:chOff x="2088115" y="1626851"/>
                            <a:chExt cx="1620520" cy="972108"/>
                          </a:xfrm>
                        </wpg:grpSpPr>
                        <wps:wsp>
                          <wps:cNvPr id="917466432" name="Diamond 917466432"/>
                          <wps:cNvSpPr/>
                          <wps:spPr>
                            <a:xfrm>
                              <a:off x="2088233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62177957" name="TextBox 14"/>
                          <wps:cNvSpPr txBox="1"/>
                          <wps:spPr>
                            <a:xfrm>
                              <a:off x="2088115" y="1974135"/>
                              <a:ext cx="162052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59D836" w14:textId="77777777" w:rsidR="00350A29" w:rsidRPr="00580582" w:rsidRDefault="00350A29" w:rsidP="00350A29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580582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4. Male or female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30568428" name="Group 330568428"/>
                        <wpg:cNvGrpSpPr/>
                        <wpg:grpSpPr>
                          <a:xfrm>
                            <a:off x="4184270" y="1626851"/>
                            <a:ext cx="1620180" cy="972108"/>
                            <a:chOff x="4184270" y="1626851"/>
                            <a:chExt cx="1620180" cy="972108"/>
                          </a:xfrm>
                        </wpg:grpSpPr>
                        <wps:wsp>
                          <wps:cNvPr id="526769232" name="Diamond 526769232"/>
                          <wps:cNvSpPr/>
                          <wps:spPr>
                            <a:xfrm>
                              <a:off x="4184270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669867421" name="TextBox 16"/>
                          <wps:cNvSpPr txBox="1"/>
                          <wps:spPr>
                            <a:xfrm>
                              <a:off x="4328040" y="1923839"/>
                              <a:ext cx="1332230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2552E6" w14:textId="77777777" w:rsidR="00350A29" w:rsidRPr="00580582" w:rsidRDefault="00350A29" w:rsidP="00350A29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580582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5. Adult 18 years and over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536889575" name="Group 1536889575"/>
                        <wpg:cNvGrpSpPr/>
                        <wpg:grpSpPr>
                          <a:xfrm>
                            <a:off x="6264696" y="1626851"/>
                            <a:ext cx="1620180" cy="972108"/>
                            <a:chOff x="6264696" y="1626851"/>
                            <a:chExt cx="1620180" cy="972108"/>
                          </a:xfrm>
                        </wpg:grpSpPr>
                        <wps:wsp>
                          <wps:cNvPr id="1977793210" name="Diamond 1977793210"/>
                          <wps:cNvSpPr/>
                          <wps:spPr>
                            <a:xfrm>
                              <a:off x="6264696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44989980" name="TextBox 18"/>
                          <wps:cNvSpPr txBox="1"/>
                          <wps:spPr>
                            <a:xfrm>
                              <a:off x="6408349" y="1966960"/>
                              <a:ext cx="1332230" cy="259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A3AE81" w14:textId="77777777" w:rsidR="00350A29" w:rsidRPr="00580582" w:rsidRDefault="00350A29" w:rsidP="00350A29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580582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6. Invasive tumour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91094740" name="Group 791094740"/>
                        <wpg:cNvGrpSpPr/>
                        <wpg:grpSpPr>
                          <a:xfrm>
                            <a:off x="8352928" y="1626851"/>
                            <a:ext cx="1620180" cy="972108"/>
                            <a:chOff x="8352928" y="1626851"/>
                            <a:chExt cx="1620180" cy="972108"/>
                          </a:xfrm>
                        </wpg:grpSpPr>
                        <wps:wsp>
                          <wps:cNvPr id="1465757250" name="Diamond 1465757250"/>
                          <wps:cNvSpPr/>
                          <wps:spPr>
                            <a:xfrm>
                              <a:off x="8352928" y="1626851"/>
                              <a:ext cx="1620180" cy="972108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18743594" name="TextBox 20"/>
                          <wps:cNvSpPr txBox="1"/>
                          <wps:spPr>
                            <a:xfrm>
                              <a:off x="8496463" y="1928492"/>
                              <a:ext cx="1331595" cy="426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33A6C4" w14:textId="77777777" w:rsidR="00350A29" w:rsidRPr="00580582" w:rsidRDefault="00350A29" w:rsidP="00350A29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580582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7. Date of death recorded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069471886" name="Group 2069471886"/>
                        <wpg:cNvGrpSpPr/>
                        <wpg:grpSpPr>
                          <a:xfrm>
                            <a:off x="73910" y="4248472"/>
                            <a:ext cx="1618279" cy="1198721"/>
                            <a:chOff x="73910" y="4248472"/>
                            <a:chExt cx="1618279" cy="1198721"/>
                          </a:xfrm>
                        </wpg:grpSpPr>
                        <wps:wsp>
                          <wps:cNvPr id="184485091" name="Diamond 184485091"/>
                          <wps:cNvSpPr/>
                          <wps:spPr>
                            <a:xfrm>
                              <a:off x="73910" y="4248472"/>
                              <a:ext cx="1618279" cy="1198721"/>
                            </a:xfrm>
                            <a:prstGeom prst="diamond">
                              <a:avLst/>
                            </a:prstGeom>
                            <a:solidFill>
                              <a:schemeClr val="accent6"/>
                            </a:solidFill>
                            <a:ln w="19050">
                              <a:solidFill>
                                <a:srgbClr val="2C463B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35590555" name="TextBox 22"/>
                          <wps:cNvSpPr txBox="1"/>
                          <wps:spPr>
                            <a:xfrm>
                              <a:off x="216963" y="4339405"/>
                              <a:ext cx="1332230" cy="9296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C5A4DE" w14:textId="77777777" w:rsidR="00350A29" w:rsidRPr="00580582" w:rsidRDefault="00350A29" w:rsidP="00350A29">
                                <w:pPr>
                                  <w:jc w:val="center"/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</w:pPr>
                                <w:r w:rsidRPr="00580582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t>8.</w:t>
                                </w:r>
                                <w:r w:rsidRPr="00580582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Chemotherapy drugs dispensed in last 30 days</w:t>
                                </w:r>
                                <w:r w:rsidRPr="00580582">
                                  <w:rPr>
                                    <w:rFonts w:cs="Segoe UI"/>
                                    <w:color w:val="000000" w:themeColor="text1"/>
                                    <w:kern w:val="24"/>
                                  </w:rPr>
                                  <w:br/>
                                  <w:t>of life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402432842" name="Straight Arrow Connector 1402432842"/>
                        <wps:cNvCnPr/>
                        <wps:spPr>
                          <a:xfrm>
                            <a:off x="1620180" y="486054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1314348" name="Straight Arrow Connector 1771314348"/>
                        <wps:cNvCnPr>
                          <a:stCxn id="1025625096" idx="3"/>
                          <a:endCxn id="179951179" idx="1"/>
                        </wps:cNvCnPr>
                        <wps:spPr>
                          <a:xfrm>
                            <a:off x="3708412" y="486054"/>
                            <a:ext cx="475858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2004688" name="TextBox 30"/>
                        <wps:cNvSpPr txBox="1"/>
                        <wps:spPr>
                          <a:xfrm>
                            <a:off x="1656024" y="28853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85235E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08632943" name="TextBox 31"/>
                        <wps:cNvSpPr txBox="1"/>
                        <wps:spPr>
                          <a:xfrm>
                            <a:off x="3744278" y="288581"/>
                            <a:ext cx="39497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F47CA7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66658878" name="Elbow Connector 34"/>
                        <wps:cNvCnPr>
                          <a:stCxn id="1025625096" idx="2"/>
                          <a:endCxn id="938040451" idx="0"/>
                        </wps:cNvCnPr>
                        <wps:spPr>
                          <a:xfrm rot="5400000">
                            <a:off x="1552159" y="280687"/>
                            <a:ext cx="654743" cy="2037585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5511463" name="TextBox 36"/>
                        <wps:cNvSpPr txBox="1"/>
                        <wps:spPr>
                          <a:xfrm>
                            <a:off x="1656123" y="1080004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4E7AD1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0249845" name="Straight Arrow Connector 1170249845"/>
                        <wps:cNvCnPr>
                          <a:stCxn id="938040451" idx="3"/>
                          <a:endCxn id="362177957" idx="1"/>
                        </wps:cNvCnPr>
                        <wps:spPr>
                          <a:xfrm>
                            <a:off x="1670827" y="2112905"/>
                            <a:ext cx="417406" cy="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6725861" name="Straight Arrow Connector 1966725861"/>
                        <wps:cNvCnPr>
                          <a:stCxn id="917466432" idx="3"/>
                          <a:endCxn id="526769232" idx="1"/>
                        </wps:cNvCnPr>
                        <wps:spPr>
                          <a:xfrm>
                            <a:off x="3708413" y="2112905"/>
                            <a:ext cx="475857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941441" name="Straight Arrow Connector 150941441"/>
                        <wps:cNvCnPr>
                          <a:stCxn id="526769232" idx="3"/>
                          <a:endCxn id="1977793210" idx="1"/>
                        </wps:cNvCnPr>
                        <wps:spPr>
                          <a:xfrm>
                            <a:off x="5804450" y="2112905"/>
                            <a:ext cx="460246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5183613" name="Straight Arrow Connector 765183613"/>
                        <wps:cNvCnPr>
                          <a:stCxn id="1977793210" idx="3"/>
                          <a:endCxn id="1465757250" idx="1"/>
                        </wps:cNvCnPr>
                        <wps:spPr>
                          <a:xfrm>
                            <a:off x="7884876" y="2112905"/>
                            <a:ext cx="46805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2121086" name="TextBox 56"/>
                        <wps:cNvSpPr txBox="1"/>
                        <wps:spPr>
                          <a:xfrm>
                            <a:off x="1692127" y="1902921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E27BDF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4407835" name="TextBox 57"/>
                        <wps:cNvSpPr txBox="1"/>
                        <wps:spPr>
                          <a:xfrm>
                            <a:off x="3723886" y="1902921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177F78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5612481" name="TextBox 58"/>
                        <wps:cNvSpPr txBox="1"/>
                        <wps:spPr>
                          <a:xfrm>
                            <a:off x="5812042" y="1902921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12F5C0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35704850" name="TextBox 59"/>
                        <wps:cNvSpPr txBox="1"/>
                        <wps:spPr>
                          <a:xfrm>
                            <a:off x="7920588" y="1902921"/>
                            <a:ext cx="395605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90B0A4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9644380" name="Straight Arrow Connector 259644380"/>
                        <wps:cNvCnPr>
                          <a:stCxn id="526769232" idx="2"/>
                          <a:endCxn id="1661520240" idx="0"/>
                        </wps:cNvCnPr>
                        <wps:spPr>
                          <a:xfrm>
                            <a:off x="4994360" y="2598959"/>
                            <a:ext cx="0" cy="72894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3739956" name="Elbow Connector 65"/>
                        <wps:cNvCnPr>
                          <a:stCxn id="938040451" idx="2"/>
                          <a:endCxn id="1661520240" idx="0"/>
                        </wps:cNvCnPr>
                        <wps:spPr>
                          <a:xfrm rot="16200000" flipH="1">
                            <a:off x="2563075" y="896620"/>
                            <a:ext cx="728947" cy="4133623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2333306" name="Elbow Connector 68"/>
                        <wps:cNvCnPr>
                          <a:stCxn id="917466432" idx="2"/>
                          <a:endCxn id="1661520240" idx="0"/>
                        </wps:cNvCnPr>
                        <wps:spPr>
                          <a:xfrm rot="16200000" flipH="1">
                            <a:off x="3581868" y="1915413"/>
                            <a:ext cx="728947" cy="2096037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8864857" name="Elbow Connector 71"/>
                        <wps:cNvCnPr>
                          <a:stCxn id="1977793210" idx="2"/>
                          <a:endCxn id="1661520240" idx="0"/>
                        </wps:cNvCnPr>
                        <wps:spPr>
                          <a:xfrm rot="5400000">
                            <a:off x="5670100" y="1923219"/>
                            <a:ext cx="728947" cy="2080426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3655709" name="Elbow Connector 74"/>
                        <wps:cNvCnPr>
                          <a:stCxn id="1465757250" idx="2"/>
                          <a:endCxn id="1661520240" idx="0"/>
                        </wps:cNvCnPr>
                        <wps:spPr>
                          <a:xfrm rot="5400000">
                            <a:off x="6714216" y="879103"/>
                            <a:ext cx="728947" cy="4168658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1818215" name="TextBox 76"/>
                        <wps:cNvSpPr txBox="1"/>
                        <wps:spPr>
                          <a:xfrm>
                            <a:off x="828062" y="268012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476BC1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7851677" name="TextBox 77"/>
                        <wps:cNvSpPr txBox="1"/>
                        <wps:spPr>
                          <a:xfrm>
                            <a:off x="2880214" y="268012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92682E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87276397" name="TextBox 78"/>
                        <wps:cNvSpPr txBox="1"/>
                        <wps:spPr>
                          <a:xfrm>
                            <a:off x="4960546" y="268012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69C403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9123329" name="TextBox 79"/>
                        <wps:cNvSpPr txBox="1"/>
                        <wps:spPr>
                          <a:xfrm>
                            <a:off x="7049074" y="268012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4D6B1F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2667634" name="TextBox 80"/>
                        <wps:cNvSpPr txBox="1"/>
                        <wps:spPr>
                          <a:xfrm>
                            <a:off x="9144679" y="2680126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E36D19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69929898" name="Elbow Connector 83"/>
                        <wps:cNvCnPr>
                          <a:stCxn id="1465757250" idx="3"/>
                          <a:endCxn id="184485091" idx="0"/>
                        </wps:cNvCnPr>
                        <wps:spPr>
                          <a:xfrm flipH="1">
                            <a:off x="883050" y="2112905"/>
                            <a:ext cx="9090058" cy="2135567"/>
                          </a:xfrm>
                          <a:prstGeom prst="bentConnector4">
                            <a:avLst>
                              <a:gd name="adj1" fmla="val -2515"/>
                              <a:gd name="adj2" fmla="val 85961"/>
                            </a:avLst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7992174" name="Elbow Connector 88"/>
                        <wps:cNvCnPr>
                          <a:stCxn id="184485091" idx="3"/>
                          <a:endCxn id="1554098276" idx="1"/>
                        </wps:cNvCnPr>
                        <wps:spPr>
                          <a:xfrm>
                            <a:off x="1692189" y="4847833"/>
                            <a:ext cx="650433" cy="30073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7918393" name="Elbow Connector 91"/>
                        <wps:cNvCnPr>
                          <a:stCxn id="184485091" idx="3"/>
                          <a:endCxn id="445863950" idx="1"/>
                        </wps:cNvCnPr>
                        <wps:spPr>
                          <a:xfrm flipV="1">
                            <a:off x="1692189" y="4536504"/>
                            <a:ext cx="650433" cy="31132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2C463B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0633647" name="TextBox 93"/>
                        <wps:cNvSpPr txBox="1"/>
                        <wps:spPr>
                          <a:xfrm>
                            <a:off x="1946506" y="4312547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E826E2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35887056" name="TextBox 94"/>
                        <wps:cNvSpPr txBox="1"/>
                        <wps:spPr>
                          <a:xfrm>
                            <a:off x="1946506" y="5148599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DE34C9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37309159" name="TextBox 95"/>
                        <wps:cNvSpPr txBox="1"/>
                        <wps:spPr>
                          <a:xfrm>
                            <a:off x="9864733" y="1902972"/>
                            <a:ext cx="396240" cy="242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D95111" w14:textId="77777777" w:rsidR="00350A29" w:rsidRPr="00721C7B" w:rsidRDefault="00350A29" w:rsidP="00350A29">
                              <w:pPr>
                                <w:jc w:val="center"/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21C7B">
                                <w:rPr>
                                  <w:rFonts w:cs="Segoe U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ED944C" id="_x0000_s1454" style="position:absolute;margin-left:0;margin-top:-50.1pt;width:780.2pt;height:428.9pt;z-index:-251643903;mso-position-horizontal:center;mso-position-horizontal-relative:page;mso-width-relative:margin" coordsize="102609,54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">
                <v:roundrect id="Rounded Rectangle 4" o:spid="_x0000_s1455" style="position:absolute;top:2340;width:16201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" fillcolor="#c2d9ba [3209]" strokecolor="#2c463b" strokeweight="1.5pt">
                  <v:shadow on="t" color="black" opacity="26214f" origin="-.5,-.5" offset=".74836mm,.74836mm"/>
                  <v:textbox>
                    <w:txbxContent>
                      <w:p w14:paraId="67A849F0" w14:textId="77777777" w:rsidR="00350A29" w:rsidRPr="000E4A3D" w:rsidRDefault="00350A29" w:rsidP="00350A29">
                        <w:pPr>
                          <w:jc w:val="center"/>
                          <w:rPr>
                            <w:rFonts w:cs="Segoe UI"/>
                            <w:color w:val="2C463B" w:themeColor="accent1"/>
                            <w:kern w:val="24"/>
                            <w:sz w:val="24"/>
                            <w:szCs w:val="24"/>
                          </w:rPr>
                        </w:pPr>
                        <w:r w:rsidRPr="000E4A3D">
                          <w:rPr>
                            <w:rFonts w:cs="Segoe UI"/>
                            <w:color w:val="2C463B" w:themeColor="accent1"/>
                            <w:kern w:val="24"/>
                          </w:rPr>
                          <w:t>1. First diagnosis of lung cancer</w:t>
                        </w:r>
                      </w:p>
                    </w:txbxContent>
                  </v:textbox>
                </v:roundrect>
                <v:roundrect id="Rounded Rectangle 5" o:spid="_x0000_s1456" style="position:absolute;left:41842;top:2340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" fillcolor="#2c463b" strokecolor="#2c463b" strokeweight="1.5pt">
                  <v:shadow on="t" color="black" opacity="26214f" origin="-.5,-.5" offset=".74836mm,.74836mm"/>
                  <v:textbox>
                    <w:txbxContent>
                      <w:p w14:paraId="573A09A6" w14:textId="77777777" w:rsidR="00350A29" w:rsidRPr="000E4A3D" w:rsidRDefault="00350A29" w:rsidP="00350A29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0E4A3D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6" o:spid="_x0000_s1457" style="position:absolute;left:41842;top:33279;width:16202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1D84E105" w14:textId="77777777" w:rsidR="00350A29" w:rsidRPr="000E4A3D" w:rsidRDefault="00350A29" w:rsidP="00350A29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0E4A3D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Non-eligible</w:t>
                        </w:r>
                      </w:p>
                    </w:txbxContent>
                  </v:textbox>
                </v:roundrect>
                <v:roundrect id="Rounded Rectangle 7" o:spid="_x0000_s1458" style="position:absolute;left:23426;top:48965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18BFEDE8" w14:textId="77777777" w:rsidR="00350A29" w:rsidRPr="000E4A3D" w:rsidRDefault="00350A29" w:rsidP="00350A29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0E4A3D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Non-concordant</w:t>
                        </w:r>
                      </w:p>
                    </w:txbxContent>
                  </v:textbox>
                </v:roundrect>
                <v:roundrect id="Rounded Rectangle 8" o:spid="_x0000_s1459" style="position:absolute;left:23426;top:42844;width:16202;height:5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" fillcolor="#2c463b [3204]" strokecolor="#2c463b" strokeweight="1.5pt">
                  <v:shadow on="t" color="black" opacity="26214f" origin="-.5,-.5" offset=".74836mm,.74836mm"/>
                  <v:textbox>
                    <w:txbxContent>
                      <w:p w14:paraId="7C5181E9" w14:textId="77777777" w:rsidR="00350A29" w:rsidRPr="000E4A3D" w:rsidRDefault="00350A29" w:rsidP="00350A29">
                        <w:pPr>
                          <w:jc w:val="center"/>
                          <w:rPr>
                            <w:rFonts w:cs="Segoe UI"/>
                            <w:color w:val="C2D9BA" w:themeColor="accent2"/>
                            <w:kern w:val="24"/>
                          </w:rPr>
                        </w:pPr>
                        <w:r w:rsidRPr="000E4A3D">
                          <w:rPr>
                            <w:rFonts w:cs="Segoe UI"/>
                            <w:color w:val="C2D9BA" w:themeColor="accent2"/>
                            <w:kern w:val="24"/>
                          </w:rPr>
                          <w:t>Concordant</w:t>
                        </w:r>
                      </w:p>
                    </w:txbxContent>
                  </v:textbox>
                </v:roundrect>
                <v:group id="Group 1212831121" o:spid="_x0000_s1460" style="position:absolute;left:20882;width:16202;height:9721" coordorigin="20882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">
                  <v:shape id="Diamond 1025625096" o:spid="_x0000_s1461" type="#_x0000_t4" style="position:absolute;left:20882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" fillcolor="#c2d9ba [3209]" strokecolor="#2c463b" strokeweight="1.5pt">
                    <v:shadow on="t" color="black" opacity="26214f" origin="-.5,-.5" offset=".74836mm,.74836mm"/>
                  </v:shape>
                  <v:shape id="TextBox 10" o:spid="_x0000_s1462" type="#_x0000_t202" style="position:absolute;left:22321;top:3475;width:1332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ojg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" filled="f" stroked="f">
                    <v:textbox>
                      <w:txbxContent>
                        <w:p w14:paraId="1EA3CC22" w14:textId="77777777" w:rsidR="00350A29" w:rsidRPr="00580582" w:rsidRDefault="00350A29" w:rsidP="00350A29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580582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2. Excluded case</w:t>
                          </w:r>
                        </w:p>
                      </w:txbxContent>
                    </v:textbox>
                  </v:shape>
                </v:group>
                <v:group id="Group 483061313" o:spid="_x0000_s1463" style="position:absolute;left:506;top:16268;width:16202;height:9721" coordorigin="50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">
                  <v:shape id="Diamond 938040451" o:spid="_x0000_s1464" type="#_x0000_t4" style="position:absolute;left:50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" fillcolor="#c2d9ba [3209]" strokecolor="#2c463b" strokeweight="1.5pt">
                    <v:shadow on="t" color="black" opacity="26214f" origin="-.5,-.5" offset=".74836mm,.74836mm"/>
                  </v:shape>
                  <v:shape id="TextBox 12" o:spid="_x0000_s1465" type="#_x0000_t202" style="position:absolute;left:1946;top:19284;width:13310;height:4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" filled="f" stroked="f">
                    <v:textbox>
                      <w:txbxContent>
                        <w:p w14:paraId="454A1E32" w14:textId="77777777" w:rsidR="00350A29" w:rsidRPr="00580582" w:rsidRDefault="00350A29" w:rsidP="00350A29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580582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3. Diagnosis date in range</w:t>
                          </w:r>
                        </w:p>
                      </w:txbxContent>
                    </v:textbox>
                  </v:shape>
                </v:group>
                <v:group id="Group 1746883866" o:spid="_x0000_s1466" style="position:absolute;left:20881;top:16268;width:16205;height:9721" coordorigin="20881,16268" coordsize="16205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">
                  <v:shape id="Diamond 917466432" o:spid="_x0000_s1467" type="#_x0000_t4" style="position:absolute;left:2088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" fillcolor="#c2d9ba [3209]" strokecolor="#2c463b" strokeweight="1.5pt">
                    <v:shadow on="t" color="black" opacity="26214f" origin="-.5,-.5" offset=".74836mm,.74836mm"/>
                  </v:shape>
                  <v:shape id="TextBox 14" o:spid="_x0000_s1468" type="#_x0000_t202" style="position:absolute;left:20881;top:19741;width:16205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" filled="f" stroked="f">
                    <v:textbox>
                      <w:txbxContent>
                        <w:p w14:paraId="7859D836" w14:textId="77777777" w:rsidR="00350A29" w:rsidRPr="00580582" w:rsidRDefault="00350A29" w:rsidP="00350A29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580582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4. Male or female</w:t>
                          </w:r>
                        </w:p>
                      </w:txbxContent>
                    </v:textbox>
                  </v:shape>
                </v:group>
                <v:group id="Group 330568428" o:spid="_x0000_s1469" style="position:absolute;left:41842;top:16268;width:16202;height:9721" coordorigin="41842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">
                  <v:shape id="Diamond 526769232" o:spid="_x0000_s1470" type="#_x0000_t4" style="position:absolute;left:41842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" fillcolor="#c2d9ba [3209]" strokecolor="#2c463b" strokeweight="1.5pt">
                    <v:shadow on="t" color="black" opacity="26214f" origin="-.5,-.5" offset=".74836mm,.74836mm"/>
                  </v:shape>
                  <v:shape id="TextBox 16" o:spid="_x0000_s1471" type="#_x0000_t202" style="position:absolute;left:43280;top:19238;width:13322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" filled="f" stroked="f">
                    <v:textbox>
                      <w:txbxContent>
                        <w:p w14:paraId="0F2552E6" w14:textId="77777777" w:rsidR="00350A29" w:rsidRPr="00580582" w:rsidRDefault="00350A29" w:rsidP="00350A29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580582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5. Adult 18 years and over</w:t>
                          </w:r>
                        </w:p>
                      </w:txbxContent>
                    </v:textbox>
                  </v:shape>
                </v:group>
                <v:group id="Group 1536889575" o:spid="_x0000_s1472" style="position:absolute;left:62646;top:16268;width:16202;height:9721" coordorigin="62646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">
                  <v:shape id="Diamond 1977793210" o:spid="_x0000_s1473" type="#_x0000_t4" style="position:absolute;left:62646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" fillcolor="#c2d9ba [3209]" strokecolor="#2c463b" strokeweight="1.5pt">
                    <v:shadow on="t" color="black" opacity="26214f" origin="-.5,-.5" offset=".74836mm,.74836mm"/>
                  </v:shape>
                  <v:shape id="TextBox 18" o:spid="_x0000_s1474" type="#_x0000_t202" style="position:absolute;left:64083;top:19669;width:13322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" filled="f" stroked="f">
                    <v:textbox>
                      <w:txbxContent>
                        <w:p w14:paraId="1AA3AE81" w14:textId="77777777" w:rsidR="00350A29" w:rsidRPr="00580582" w:rsidRDefault="00350A29" w:rsidP="00350A29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580582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6. Invasive tumour</w:t>
                          </w:r>
                        </w:p>
                      </w:txbxContent>
                    </v:textbox>
                  </v:shape>
                </v:group>
                <v:group id="Group 791094740" o:spid="_x0000_s1475" style="position:absolute;left:83529;top:16268;width:16202;height:9721" coordorigin="83529,16268" coordsize="16201,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">
                  <v:shape id="Diamond 1465757250" o:spid="_x0000_s1476" type="#_x0000_t4" style="position:absolute;left:83529;top:16268;width:16202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" fillcolor="#c2d9ba [3209]" strokecolor="#2c463b" strokeweight="1.5pt">
                    <v:shadow on="t" color="black" opacity="26214f" origin="-.5,-.5" offset=".74836mm,.74836mm"/>
                  </v:shape>
                  <v:shape id="TextBox 20" o:spid="_x0000_s1477" type="#_x0000_t202" style="position:absolute;left:84964;top:19284;width:13316;height:4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" filled="f" stroked="f">
                    <v:textbox>
                      <w:txbxContent>
                        <w:p w14:paraId="4D33A6C4" w14:textId="77777777" w:rsidR="00350A29" w:rsidRPr="00580582" w:rsidRDefault="00350A29" w:rsidP="00350A29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580582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7. Date of death recorded</w:t>
                          </w:r>
                        </w:p>
                      </w:txbxContent>
                    </v:textbox>
                  </v:shape>
                </v:group>
                <v:group id="Group 2069471886" o:spid="_x0000_s1478" style="position:absolute;left:739;top:42484;width:16182;height:11987" coordorigin="739,42484" coordsize="16182,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">
                  <v:shape id="Diamond 184485091" o:spid="_x0000_s1479" type="#_x0000_t4" style="position:absolute;left:739;top:42484;width:16182;height:1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" fillcolor="#c2d9ba [3209]" strokecolor="#2c463b" strokeweight="1.5pt">
                    <v:shadow on="t" color="black" opacity="26214f" origin="-.5,-.5" offset=".74836mm,.74836mm"/>
                  </v:shape>
                  <v:shape id="TextBox 22" o:spid="_x0000_s1480" type="#_x0000_t202" style="position:absolute;left:2169;top:43394;width:13322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" filled="f" stroked="f">
                    <v:textbox>
                      <w:txbxContent>
                        <w:p w14:paraId="56C5A4DE" w14:textId="77777777" w:rsidR="00350A29" w:rsidRPr="00580582" w:rsidRDefault="00350A29" w:rsidP="00350A29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</w:pPr>
                          <w:r w:rsidRPr="00580582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t>8.</w:t>
                          </w:r>
                          <w:r w:rsidRPr="00580582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Chemotherapy drugs dispensed in last 30 days</w:t>
                          </w:r>
                          <w:r w:rsidRPr="00580582">
                            <w:rPr>
                              <w:rFonts w:cs="Segoe UI"/>
                              <w:color w:val="000000" w:themeColor="text1"/>
                              <w:kern w:val="24"/>
                            </w:rPr>
                            <w:br/>
                            <w:t>of life</w:t>
                          </w:r>
                        </w:p>
                      </w:txbxContent>
                    </v:textbox>
                  </v:shape>
                </v:group>
                <v:shape id="Straight Arrow Connector 1402432842" o:spid="_x0000_s1481" type="#_x0000_t32" style="position:absolute;left:16201;top:4860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" strokecolor="#2c463b" strokeweight="1.5pt">
                  <v:stroke endarrow="block"/>
                </v:shape>
                <v:shape id="Straight Arrow Connector 1771314348" o:spid="_x0000_s1482" type="#_x0000_t32" style="position:absolute;left:37084;top:4860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" strokecolor="#2c463b" strokeweight="1.5pt">
                  <v:stroke endarrow="block"/>
                </v:shape>
                <v:shape id="TextBox 30" o:spid="_x0000_s1483" type="#_x0000_t202" style="position:absolute;left:16560;top:2885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" filled="f" stroked="f">
                  <v:textbox>
                    <w:txbxContent>
                      <w:p w14:paraId="3985235E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31" o:spid="_x0000_s1484" type="#_x0000_t202" style="position:absolute;left:37442;top:2885;width:3950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" filled="f" stroked="f">
                  <v:textbox>
                    <w:txbxContent>
                      <w:p w14:paraId="05F47CA7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Elbow Connector 34" o:spid="_x0000_s1485" type="#_x0000_t34" style="position:absolute;left:15521;top:2807;width:6547;height:2037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" strokecolor="#2c463b" strokeweight="1.5pt">
                  <v:stroke endarrow="block"/>
                </v:shape>
                <v:shape id="TextBox 36" o:spid="_x0000_s1486" type="#_x0000_t202" style="position:absolute;left:16561;top:10800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" filled="f" stroked="f">
                  <v:textbox>
                    <w:txbxContent>
                      <w:p w14:paraId="434E7AD1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Straight Arrow Connector 1170249845" o:spid="_x0000_s1487" type="#_x0000_t32" style="position:absolute;left:16708;top:21129;width:41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" strokecolor="#2c463b" strokeweight="1.5pt">
                  <v:stroke endarrow="block"/>
                </v:shape>
                <v:shape id="Straight Arrow Connector 1966725861" o:spid="_x0000_s1488" type="#_x0000_t32" style="position:absolute;left:37084;top:21129;width:47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" strokecolor="#2c463b" strokeweight="1.5pt">
                  <v:stroke endarrow="block"/>
                </v:shape>
                <v:shape id="Straight Arrow Connector 150941441" o:spid="_x0000_s1489" type="#_x0000_t32" style="position:absolute;left:58044;top:21129;width:4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" strokecolor="#2c463b" strokeweight="1.5pt">
                  <v:stroke endarrow="block"/>
                </v:shape>
                <v:shape id="Straight Arrow Connector 765183613" o:spid="_x0000_s1490" type="#_x0000_t32" style="position:absolute;left:78848;top:21129;width:4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" strokecolor="#2c463b" strokeweight="1.5pt">
                  <v:stroke endarrow="block"/>
                </v:shape>
                <v:shape id="TextBox 56" o:spid="_x0000_s1491" type="#_x0000_t202" style="position:absolute;left:16921;top:19029;width:395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" filled="f" stroked="f">
                  <v:textbox>
                    <w:txbxContent>
                      <w:p w14:paraId="59E27BDF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7" o:spid="_x0000_s1492" type="#_x0000_t202" style="position:absolute;left:37238;top:19029;width:395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" filled="f" stroked="f">
                  <v:textbox>
                    <w:txbxContent>
                      <w:p w14:paraId="66177F78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8" o:spid="_x0000_s1493" type="#_x0000_t202" style="position:absolute;left:58120;top:19029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" filled="f" stroked="f">
                  <v:textbox>
                    <w:txbxContent>
                      <w:p w14:paraId="4D12F5C0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59" o:spid="_x0000_s1494" type="#_x0000_t202" style="position:absolute;left:79205;top:19029;width:395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" filled="f" stroked="f">
                  <v:textbox>
                    <w:txbxContent>
                      <w:p w14:paraId="7790B0A4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Straight Arrow Connector 259644380" o:spid="_x0000_s1495" type="#_x0000_t32" style="position:absolute;left:49943;top:25989;width:0;height:72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" strokecolor="#2c463b" strokeweight="1.5pt">
                  <v:stroke endarrow="block"/>
                </v:shape>
                <v:shape id="Elbow Connector 65" o:spid="_x0000_s1496" type="#_x0000_t34" style="position:absolute;left:25630;top:8966;width:7290;height:4133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" strokecolor="#2c463b" strokeweight="1.5pt">
                  <v:stroke endarrow="block"/>
                </v:shape>
                <v:shape id="Elbow Connector 68" o:spid="_x0000_s1497" type="#_x0000_t34" style="position:absolute;left:35818;top:19154;width:7290;height:2096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" strokecolor="#2c463b" strokeweight="1.5pt">
                  <v:stroke endarrow="block"/>
                </v:shape>
                <v:shape id="Elbow Connector 71" o:spid="_x0000_s1498" type="#_x0000_t34" style="position:absolute;left:56700;top:19232;width:7290;height:2080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" strokecolor="#2c463b" strokeweight="1.5pt">
                  <v:stroke endarrow="block"/>
                </v:shape>
                <v:shape id="Elbow Connector 74" o:spid="_x0000_s1499" type="#_x0000_t34" style="position:absolute;left:67142;top:8790;width:7290;height:4168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" strokecolor="#2c463b" strokeweight="1.5pt">
                  <v:stroke endarrow="block"/>
                </v:shape>
                <v:shape id="TextBox 76" o:spid="_x0000_s1500" type="#_x0000_t202" style="position:absolute;left:8280;top:26801;width:396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" filled="f" stroked="f">
                  <v:textbox>
                    <w:txbxContent>
                      <w:p w14:paraId="0D476BC1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7" o:spid="_x0000_s1501" type="#_x0000_t202" style="position:absolute;left:28802;top:26801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" filled="f" stroked="f">
                  <v:textbox>
                    <w:txbxContent>
                      <w:p w14:paraId="2192682E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8" o:spid="_x0000_s1502" type="#_x0000_t202" style="position:absolute;left:49605;top:26801;width:3962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" filled="f" stroked="f">
                  <v:textbox>
                    <w:txbxContent>
                      <w:p w14:paraId="6469C403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79" o:spid="_x0000_s1503" type="#_x0000_t202" style="position:absolute;left:70490;top:26801;width:396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" filled="f" stroked="f">
                  <v:textbox>
                    <w:txbxContent>
                      <w:p w14:paraId="154D6B1F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80" o:spid="_x0000_s1504" type="#_x0000_t202" style="position:absolute;left:91446;top:26801;width:396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" filled="f" stroked="f">
                  <v:textbox>
                    <w:txbxContent>
                      <w:p w14:paraId="3BE36D19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Elbow Connector 83" o:spid="_x0000_s1505" type="#_x0000_t35" style="position:absolute;left:8830;top:21129;width:90901;height:21355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" adj="-543,18568" strokecolor="#2c463b" strokeweight="1.5pt">
                  <v:stroke endarrow="block"/>
                </v:shape>
                <v:shape id="Elbow Connector 88" o:spid="_x0000_s1506" type="#_x0000_t34" style="position:absolute;left:16921;top:48478;width:6505;height:300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" strokecolor="#2c463b" strokeweight="1.5pt">
                  <v:stroke endarrow="block"/>
                </v:shape>
                <v:shape id="Elbow Connector 91" o:spid="_x0000_s1507" type="#_x0000_t34" style="position:absolute;left:16921;top:45365;width:6505;height:311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" strokecolor="#2c463b" strokeweight="1.5pt">
                  <v:stroke endarrow="block"/>
                </v:shape>
                <v:shape id="TextBox 93" o:spid="_x0000_s1508" type="#_x0000_t202" style="position:absolute;left:19465;top:43125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" filled="f" stroked="f">
                  <v:textbox>
                    <w:txbxContent>
                      <w:p w14:paraId="25E826E2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94" o:spid="_x0000_s1509" type="#_x0000_t202" style="position:absolute;left:19465;top:51485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" filled="f" stroked="f">
                  <v:textbox>
                    <w:txbxContent>
                      <w:p w14:paraId="69DE34C9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95" o:spid="_x0000_s1510" type="#_x0000_t202" style="position:absolute;left:98647;top:19029;width:396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" filled="f" stroked="f">
                  <v:textbox>
                    <w:txbxContent>
                      <w:p w14:paraId="52D95111" w14:textId="77777777" w:rsidR="00350A29" w:rsidRPr="00721C7B" w:rsidRDefault="00350A29" w:rsidP="00350A29">
                        <w:pPr>
                          <w:jc w:val="center"/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721C7B">
                          <w:rPr>
                            <w:rFonts w:cs="Segoe U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AE7179" w:rsidRPr="00AE7179" w:rsidSect="00870825">
      <w:footerReference w:type="even" r:id="rId55"/>
      <w:footerReference w:type="default" r:id="rId56"/>
      <w:pgSz w:w="16834" w:h="11907" w:orient="landscape" w:code="9"/>
      <w:pgMar w:top="1843" w:right="1418" w:bottom="1701" w:left="1134" w:header="284" w:footer="425" w:gutter="284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91B9B" w14:textId="77777777" w:rsidR="001571FE" w:rsidRDefault="001571FE">
      <w:r>
        <w:separator/>
      </w:r>
    </w:p>
    <w:p w14:paraId="1EB4E4CC" w14:textId="77777777" w:rsidR="001571FE" w:rsidRDefault="001571FE"/>
  </w:endnote>
  <w:endnote w:type="continuationSeparator" w:id="0">
    <w:p w14:paraId="2EF50D4E" w14:textId="77777777" w:rsidR="001571FE" w:rsidRDefault="001571FE">
      <w:r>
        <w:continuationSeparator/>
      </w:r>
    </w:p>
    <w:p w14:paraId="0A0C3FCF" w14:textId="77777777" w:rsidR="001571FE" w:rsidRDefault="001571FE"/>
  </w:endnote>
  <w:endnote w:type="continuationNotice" w:id="1">
    <w:p w14:paraId="643FE720" w14:textId="77777777" w:rsidR="001571FE" w:rsidRDefault="001571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charset w:val="00"/>
    <w:family w:val="swiss"/>
    <w:pitch w:val="variable"/>
    <w:sig w:usb0="00000003" w:usb1="00000000" w:usb2="00000000" w:usb3="00000000" w:csb0="00000001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Fira Sans SemiBold">
    <w:charset w:val="00"/>
    <w:family w:val="swiss"/>
    <w:pitch w:val="variable"/>
    <w:sig w:usb0="600002FF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7298" w14:textId="77777777" w:rsidR="00F6581D" w:rsidRDefault="00F6581D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222"/>
      <w:gridCol w:w="850"/>
    </w:tblGrid>
    <w:tr w:rsidR="0077301E" w14:paraId="2236278A" w14:textId="77777777" w:rsidTr="002711B7">
      <w:trPr>
        <w:cantSplit/>
      </w:trPr>
      <w:tc>
        <w:tcPr>
          <w:tcW w:w="675" w:type="dxa"/>
          <w:vAlign w:val="center"/>
        </w:tcPr>
        <w:p w14:paraId="65809B42" w14:textId="77777777" w:rsidR="0077301E" w:rsidRPr="00931466" w:rsidRDefault="0077301E" w:rsidP="0077301E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222" w:type="dxa"/>
          <w:vAlign w:val="center"/>
        </w:tcPr>
        <w:p w14:paraId="11D12E03" w14:textId="03E2E1B6" w:rsidR="0077301E" w:rsidRDefault="0077301E" w:rsidP="0077301E">
          <w:pPr>
            <w:pStyle w:val="RectoFooter"/>
            <w:spacing w:before="120"/>
            <w:ind w:left="-108"/>
          </w:pPr>
          <w:r>
            <w:t xml:space="preserve">lung cancer quality performance indicator </w:t>
          </w:r>
          <w:r w:rsidR="00122865">
            <w:t xml:space="preserve">TECHNICAL </w:t>
          </w:r>
          <w:r>
            <w:t>specifications</w:t>
          </w:r>
          <w:r w:rsidR="00122865">
            <w:t xml:space="preserve"> (UPDATED 2025)</w:t>
          </w:r>
        </w:p>
      </w:tc>
      <w:tc>
        <w:tcPr>
          <w:tcW w:w="850" w:type="dxa"/>
          <w:vAlign w:val="center"/>
        </w:tcPr>
        <w:p w14:paraId="20DEE64F" w14:textId="77777777" w:rsidR="0077301E" w:rsidRDefault="0077301E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12978D83" wp14:editId="5B1C8CCA">
                <wp:extent cx="373711" cy="414082"/>
                <wp:effectExtent l="0" t="0" r="7620" b="5080"/>
                <wp:docPr id="503748992" name="Picture 5037489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B460252" w14:textId="77777777" w:rsidR="007B1552" w:rsidRDefault="007B1552" w:rsidP="00571223">
    <w:pPr>
      <w:pStyle w:val="VersoFooter"/>
      <w:rPr>
        <w:sz w:val="2"/>
        <w:szCs w:val="2"/>
      </w:rPr>
    </w:pPr>
  </w:p>
  <w:p w14:paraId="63472180" w14:textId="77777777" w:rsidR="006A0BC8" w:rsidRDefault="006A0BC8" w:rsidP="00571223">
    <w:pPr>
      <w:pStyle w:val="VersoFooter"/>
      <w:rPr>
        <w:sz w:val="2"/>
        <w:szCs w:val="2"/>
      </w:rPr>
    </w:pPr>
  </w:p>
  <w:p w14:paraId="50613B64" w14:textId="77777777" w:rsidR="006A0BC8" w:rsidRDefault="006A0BC8" w:rsidP="00571223">
    <w:pPr>
      <w:pStyle w:val="VersoFooter"/>
      <w:rPr>
        <w:sz w:val="2"/>
        <w:szCs w:val="2"/>
      </w:rPr>
    </w:pPr>
  </w:p>
  <w:p w14:paraId="020DBAF3" w14:textId="77777777" w:rsidR="006A0BC8" w:rsidRDefault="006A0BC8" w:rsidP="00571223">
    <w:pPr>
      <w:pStyle w:val="VersoFooter"/>
      <w:rPr>
        <w:sz w:val="2"/>
        <w:szCs w:val="2"/>
      </w:rPr>
    </w:pPr>
  </w:p>
  <w:p w14:paraId="4B06952F" w14:textId="77777777" w:rsidR="006A0BC8" w:rsidRDefault="006A0BC8" w:rsidP="00571223">
    <w:pPr>
      <w:pStyle w:val="VersoFooter"/>
      <w:rPr>
        <w:sz w:val="2"/>
        <w:szCs w:val="2"/>
      </w:rPr>
    </w:pPr>
  </w:p>
  <w:p w14:paraId="55CF43C6" w14:textId="77777777" w:rsidR="006A0BC8" w:rsidRDefault="006A0BC8" w:rsidP="00571223">
    <w:pPr>
      <w:pStyle w:val="VersoFooter"/>
      <w:rPr>
        <w:sz w:val="2"/>
        <w:szCs w:val="2"/>
      </w:rPr>
    </w:pPr>
  </w:p>
  <w:p w14:paraId="2942B21D" w14:textId="77777777" w:rsidR="006A0BC8" w:rsidRDefault="006A0BC8" w:rsidP="00571223">
    <w:pPr>
      <w:pStyle w:val="VersoFooter"/>
      <w:rPr>
        <w:sz w:val="2"/>
        <w:szCs w:val="2"/>
      </w:rPr>
    </w:pPr>
  </w:p>
  <w:p w14:paraId="6AC56C21" w14:textId="77777777" w:rsidR="006A0BC8" w:rsidRDefault="006A0BC8" w:rsidP="00571223">
    <w:pPr>
      <w:pStyle w:val="VersoFooter"/>
      <w:rPr>
        <w:sz w:val="2"/>
        <w:szCs w:val="2"/>
      </w:rPr>
    </w:pPr>
  </w:p>
  <w:p w14:paraId="3F9CD517" w14:textId="77777777" w:rsidR="006A0BC8" w:rsidRDefault="006A0BC8" w:rsidP="00571223">
    <w:pPr>
      <w:pStyle w:val="VersoFooter"/>
      <w:rPr>
        <w:sz w:val="2"/>
        <w:szCs w:val="2"/>
      </w:rPr>
    </w:pPr>
  </w:p>
  <w:p w14:paraId="7F9E2080" w14:textId="77777777" w:rsidR="006A0BC8" w:rsidRPr="00571223" w:rsidRDefault="006A0BC8" w:rsidP="00571223">
    <w:pPr>
      <w:pStyle w:val="VersoFooter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E6702E" w14:paraId="5DC6B58F" w14:textId="77777777" w:rsidTr="002711B7">
      <w:trPr>
        <w:cantSplit/>
      </w:trPr>
      <w:tc>
        <w:tcPr>
          <w:tcW w:w="709" w:type="dxa"/>
          <w:vAlign w:val="center"/>
        </w:tcPr>
        <w:p w14:paraId="744931AA" w14:textId="77777777" w:rsidR="00E6702E" w:rsidRDefault="00E6702E" w:rsidP="00E6702E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2B300771" wp14:editId="6C9A4161">
                <wp:extent cx="373711" cy="414082"/>
                <wp:effectExtent l="0" t="0" r="7620" b="5080"/>
                <wp:docPr id="1195705914" name="Picture 11957059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370342FD" w14:textId="26D32B3B" w:rsidR="00E6702E" w:rsidRDefault="00E6702E" w:rsidP="00E6702E">
          <w:pPr>
            <w:pStyle w:val="RectoFooter"/>
            <w:spacing w:before="120"/>
            <w:jc w:val="left"/>
          </w:pPr>
          <w:r>
            <w:t xml:space="preserve">lung cancer quality performance indicator </w:t>
          </w:r>
          <w:r w:rsidR="00122865">
            <w:t xml:space="preserve">TECHNICAL </w:t>
          </w:r>
          <w:r>
            <w:t>specifications</w:t>
          </w:r>
          <w:r w:rsidR="00122865">
            <w:t xml:space="preserve"> (UPDATED 2025)</w:t>
          </w:r>
        </w:p>
      </w:tc>
      <w:tc>
        <w:tcPr>
          <w:tcW w:w="709" w:type="dxa"/>
          <w:vAlign w:val="center"/>
        </w:tcPr>
        <w:p w14:paraId="132DC40C" w14:textId="77777777" w:rsidR="00E6702E" w:rsidRPr="00931466" w:rsidRDefault="00E6702E" w:rsidP="00E6702E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2A10A68C" w14:textId="1D99A212" w:rsidR="00502D23" w:rsidRDefault="00502D23">
    <w:pPr>
      <w:pStyle w:val="Footer"/>
      <w:jc w:val="right"/>
    </w:pPr>
  </w:p>
  <w:p w14:paraId="726B17D2" w14:textId="77777777" w:rsidR="007B1552" w:rsidRPr="00581EB8" w:rsidRDefault="007B1552" w:rsidP="00581EB8">
    <w:pPr>
      <w:pStyle w:val="Footer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514" w:type="dxa"/>
      <w:tblInd w:w="56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02"/>
      <w:gridCol w:w="11981"/>
      <w:gridCol w:w="331"/>
    </w:tblGrid>
    <w:tr w:rsidR="006A0BC8" w14:paraId="6C979257" w14:textId="77777777" w:rsidTr="00887327">
      <w:trPr>
        <w:cantSplit/>
        <w:trHeight w:val="994"/>
      </w:trPr>
      <w:tc>
        <w:tcPr>
          <w:tcW w:w="1202" w:type="dxa"/>
          <w:vAlign w:val="center"/>
        </w:tcPr>
        <w:p w14:paraId="1FB7BCA0" w14:textId="77777777" w:rsidR="006A0BC8" w:rsidRDefault="006A0BC8" w:rsidP="006A0BC8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0DD60187" wp14:editId="66055D80">
                <wp:extent cx="373711" cy="414082"/>
                <wp:effectExtent l="0" t="0" r="7620" b="5080"/>
                <wp:docPr id="76927118" name="Picture 76927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81" w:type="dxa"/>
          <w:vAlign w:val="center"/>
        </w:tcPr>
        <w:p w14:paraId="66CC079C" w14:textId="5C86176F" w:rsidR="006A0BC8" w:rsidRDefault="006A0BC8" w:rsidP="006A0BC8">
          <w:pPr>
            <w:pStyle w:val="RectoFooter"/>
            <w:spacing w:before="120"/>
            <w:jc w:val="left"/>
          </w:pPr>
          <w:r>
            <w:t xml:space="preserve">lung cancer quality performance indicator </w:t>
          </w:r>
          <w:r w:rsidR="007B54B9">
            <w:t xml:space="preserve">TECHNICAL </w:t>
          </w:r>
          <w:r>
            <w:t>specifications</w:t>
          </w:r>
          <w:r w:rsidR="007B54B9">
            <w:t xml:space="preserve"> (UPDATED 2025)</w:t>
          </w:r>
        </w:p>
      </w:tc>
      <w:tc>
        <w:tcPr>
          <w:tcW w:w="331" w:type="dxa"/>
          <w:vAlign w:val="center"/>
        </w:tcPr>
        <w:p w14:paraId="3C4CE26F" w14:textId="77777777" w:rsidR="006A0BC8" w:rsidRPr="00931466" w:rsidRDefault="006A0BC8" w:rsidP="006A0BC8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6A3500AA" w14:textId="77777777" w:rsidR="007E0096" w:rsidRDefault="007E0096">
    <w:pPr>
      <w:pStyle w:val="Footer"/>
      <w:jc w:val="right"/>
    </w:pPr>
  </w:p>
  <w:p w14:paraId="0E6770AC" w14:textId="77777777" w:rsidR="007E0096" w:rsidRPr="00581EB8" w:rsidRDefault="007E0096" w:rsidP="00581EB8">
    <w:pPr>
      <w:pStyle w:val="Footer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6A0BC8" w14:paraId="3CDC5DDA" w14:textId="77777777" w:rsidTr="002711B7">
      <w:trPr>
        <w:cantSplit/>
      </w:trPr>
      <w:tc>
        <w:tcPr>
          <w:tcW w:w="709" w:type="dxa"/>
          <w:vAlign w:val="center"/>
        </w:tcPr>
        <w:p w14:paraId="1CA3A640" w14:textId="77777777" w:rsidR="006A0BC8" w:rsidRDefault="006A0BC8" w:rsidP="006A0BC8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6D094CE8" wp14:editId="18D862E2">
                <wp:extent cx="373711" cy="414082"/>
                <wp:effectExtent l="0" t="0" r="7620" b="5080"/>
                <wp:docPr id="160613270" name="Picture 1606132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4D2D9AD3" w14:textId="15593A07" w:rsidR="006A0BC8" w:rsidRDefault="006A0BC8" w:rsidP="006A0BC8">
          <w:pPr>
            <w:pStyle w:val="RectoFooter"/>
            <w:spacing w:before="120"/>
            <w:jc w:val="left"/>
          </w:pPr>
          <w:r>
            <w:t xml:space="preserve">lung cancer quality performance indicator </w:t>
          </w:r>
          <w:r w:rsidR="00B81D75">
            <w:t xml:space="preserve">TECHNICAL </w:t>
          </w:r>
          <w:r>
            <w:t>specifications</w:t>
          </w:r>
          <w:r w:rsidR="00B81D75">
            <w:t xml:space="preserve"> (UPDATED 2025)</w:t>
          </w:r>
        </w:p>
      </w:tc>
      <w:tc>
        <w:tcPr>
          <w:tcW w:w="709" w:type="dxa"/>
          <w:vAlign w:val="center"/>
        </w:tcPr>
        <w:p w14:paraId="6999659E" w14:textId="77777777" w:rsidR="006A0BC8" w:rsidRPr="00931466" w:rsidRDefault="006A0BC8" w:rsidP="006A0BC8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282E16B6" w14:textId="77777777" w:rsidR="007E0096" w:rsidRPr="00581EB8" w:rsidRDefault="007E0096" w:rsidP="00581EB8">
    <w:pPr>
      <w:pStyle w:val="Footer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358" w:type="dxa"/>
      <w:tblInd w:w="709" w:type="dxa"/>
      <w:tblLayout w:type="fixed"/>
      <w:tblLook w:val="04A0" w:firstRow="1" w:lastRow="0" w:firstColumn="1" w:lastColumn="0" w:noHBand="0" w:noVBand="1"/>
    </w:tblPr>
    <w:tblGrid>
      <w:gridCol w:w="675"/>
      <w:gridCol w:w="11799"/>
      <w:gridCol w:w="884"/>
    </w:tblGrid>
    <w:tr w:rsidR="000634B3" w14:paraId="303F9B54" w14:textId="77777777" w:rsidTr="002A2A47">
      <w:trPr>
        <w:cantSplit/>
      </w:trPr>
      <w:tc>
        <w:tcPr>
          <w:tcW w:w="675" w:type="dxa"/>
          <w:vAlign w:val="center"/>
        </w:tcPr>
        <w:p w14:paraId="3CFEB246" w14:textId="77777777" w:rsidR="000634B3" w:rsidRPr="00931466" w:rsidRDefault="000634B3" w:rsidP="00887327">
          <w:pPr>
            <w:pStyle w:val="Footer"/>
            <w:spacing w:before="120"/>
            <w:ind w:left="-105" w:firstLine="105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1799" w:type="dxa"/>
          <w:vAlign w:val="center"/>
        </w:tcPr>
        <w:p w14:paraId="1209FA3B" w14:textId="77777777" w:rsidR="000634B3" w:rsidRDefault="000634B3" w:rsidP="0077301E">
          <w:pPr>
            <w:pStyle w:val="RectoFooter"/>
            <w:spacing w:before="120"/>
            <w:ind w:left="-108"/>
          </w:pPr>
          <w:r>
            <w:t>lung cancer quality performance indicator TECHNICAL specifications (UPDATED 2025)</w:t>
          </w:r>
        </w:p>
      </w:tc>
      <w:tc>
        <w:tcPr>
          <w:tcW w:w="884" w:type="dxa"/>
          <w:vAlign w:val="center"/>
        </w:tcPr>
        <w:p w14:paraId="23D151E6" w14:textId="77777777" w:rsidR="000634B3" w:rsidRDefault="000634B3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759203C9" wp14:editId="7DA82B6E">
                <wp:extent cx="373711" cy="414082"/>
                <wp:effectExtent l="0" t="0" r="7620" b="5080"/>
                <wp:docPr id="243296389" name="Picture 2432963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336B6E4" w14:textId="77777777" w:rsidR="000634B3" w:rsidRDefault="000634B3" w:rsidP="00571223">
    <w:pPr>
      <w:pStyle w:val="VersoFooter"/>
      <w:rPr>
        <w:sz w:val="2"/>
        <w:szCs w:val="2"/>
      </w:rPr>
    </w:pPr>
  </w:p>
  <w:p w14:paraId="35130658" w14:textId="77777777" w:rsidR="000634B3" w:rsidRDefault="000634B3" w:rsidP="00571223">
    <w:pPr>
      <w:pStyle w:val="VersoFooter"/>
      <w:rPr>
        <w:sz w:val="2"/>
        <w:szCs w:val="2"/>
      </w:rPr>
    </w:pPr>
  </w:p>
  <w:p w14:paraId="35E73CAE" w14:textId="77777777" w:rsidR="000634B3" w:rsidRDefault="000634B3" w:rsidP="00571223">
    <w:pPr>
      <w:pStyle w:val="VersoFooter"/>
      <w:rPr>
        <w:sz w:val="2"/>
        <w:szCs w:val="2"/>
      </w:rPr>
    </w:pPr>
  </w:p>
  <w:p w14:paraId="030FA978" w14:textId="77777777" w:rsidR="000634B3" w:rsidRDefault="000634B3" w:rsidP="00571223">
    <w:pPr>
      <w:pStyle w:val="VersoFooter"/>
      <w:rPr>
        <w:sz w:val="2"/>
        <w:szCs w:val="2"/>
      </w:rPr>
    </w:pPr>
  </w:p>
  <w:p w14:paraId="0AE5144C" w14:textId="77777777" w:rsidR="000634B3" w:rsidRDefault="000634B3" w:rsidP="00571223">
    <w:pPr>
      <w:pStyle w:val="VersoFooter"/>
      <w:rPr>
        <w:sz w:val="2"/>
        <w:szCs w:val="2"/>
      </w:rPr>
    </w:pPr>
  </w:p>
  <w:p w14:paraId="114867D4" w14:textId="77777777" w:rsidR="000634B3" w:rsidRDefault="000634B3" w:rsidP="00571223">
    <w:pPr>
      <w:pStyle w:val="VersoFooter"/>
      <w:rPr>
        <w:sz w:val="2"/>
        <w:szCs w:val="2"/>
      </w:rPr>
    </w:pPr>
  </w:p>
  <w:p w14:paraId="21C3EDAD" w14:textId="77777777" w:rsidR="000634B3" w:rsidRDefault="000634B3" w:rsidP="00571223">
    <w:pPr>
      <w:pStyle w:val="VersoFooter"/>
      <w:rPr>
        <w:sz w:val="2"/>
        <w:szCs w:val="2"/>
      </w:rPr>
    </w:pPr>
  </w:p>
  <w:p w14:paraId="7481BCE1" w14:textId="77777777" w:rsidR="000634B3" w:rsidRDefault="000634B3" w:rsidP="00571223">
    <w:pPr>
      <w:pStyle w:val="VersoFooter"/>
      <w:rPr>
        <w:sz w:val="2"/>
        <w:szCs w:val="2"/>
      </w:rPr>
    </w:pPr>
  </w:p>
  <w:p w14:paraId="303800AF" w14:textId="77777777" w:rsidR="000634B3" w:rsidRDefault="000634B3" w:rsidP="00571223">
    <w:pPr>
      <w:pStyle w:val="VersoFooter"/>
      <w:rPr>
        <w:sz w:val="2"/>
        <w:szCs w:val="2"/>
      </w:rPr>
    </w:pPr>
  </w:p>
  <w:p w14:paraId="6F7EFBE2" w14:textId="77777777" w:rsidR="000634B3" w:rsidRPr="00571223" w:rsidRDefault="000634B3" w:rsidP="00571223">
    <w:pPr>
      <w:pStyle w:val="VersoFooter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02"/>
      <w:gridCol w:w="12501"/>
      <w:gridCol w:w="1202"/>
    </w:tblGrid>
    <w:tr w:rsidR="00183021" w14:paraId="5F211A9E" w14:textId="77777777" w:rsidTr="002A578B">
      <w:trPr>
        <w:cantSplit/>
        <w:trHeight w:val="994"/>
      </w:trPr>
      <w:tc>
        <w:tcPr>
          <w:tcW w:w="1202" w:type="dxa"/>
          <w:vAlign w:val="center"/>
        </w:tcPr>
        <w:p w14:paraId="3C55A54D" w14:textId="77777777" w:rsidR="00183021" w:rsidRDefault="00183021" w:rsidP="00183021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624FB9EA" wp14:editId="279C3C52">
                <wp:extent cx="373711" cy="414082"/>
                <wp:effectExtent l="0" t="0" r="7620" b="5080"/>
                <wp:docPr id="612555565" name="Picture 6125555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01" w:type="dxa"/>
          <w:vAlign w:val="center"/>
        </w:tcPr>
        <w:p w14:paraId="3CB34AEC" w14:textId="77777777" w:rsidR="00183021" w:rsidRDefault="00183021" w:rsidP="00183021">
          <w:pPr>
            <w:pStyle w:val="RectoFooter"/>
            <w:spacing w:before="120"/>
            <w:jc w:val="left"/>
          </w:pPr>
          <w:r>
            <w:t>lung cancer quality performance indicator specifications</w:t>
          </w:r>
        </w:p>
      </w:tc>
      <w:tc>
        <w:tcPr>
          <w:tcW w:w="1202" w:type="dxa"/>
          <w:vAlign w:val="center"/>
        </w:tcPr>
        <w:p w14:paraId="454E124E" w14:textId="77777777" w:rsidR="00183021" w:rsidRPr="00931466" w:rsidRDefault="00183021" w:rsidP="00183021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</w:rPr>
            <w:t>7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2305B3AF" w14:textId="77777777" w:rsidR="007E0096" w:rsidRPr="00581EB8" w:rsidRDefault="007E0096" w:rsidP="00C25B85">
    <w:pPr>
      <w:pStyle w:val="Footer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4" w:type="dxa"/>
      <w:tblLayout w:type="fixed"/>
      <w:tblLook w:val="04A0" w:firstRow="1" w:lastRow="0" w:firstColumn="1" w:lastColumn="0" w:noHBand="0" w:noVBand="1"/>
    </w:tblPr>
    <w:tblGrid>
      <w:gridCol w:w="675"/>
      <w:gridCol w:w="7405"/>
      <w:gridCol w:w="884"/>
    </w:tblGrid>
    <w:tr w:rsidR="00F729E9" w14:paraId="451F928D" w14:textId="77777777" w:rsidTr="00F729E9">
      <w:trPr>
        <w:cantSplit/>
      </w:trPr>
      <w:tc>
        <w:tcPr>
          <w:tcW w:w="675" w:type="dxa"/>
          <w:vAlign w:val="center"/>
        </w:tcPr>
        <w:p w14:paraId="59E78A02" w14:textId="77777777" w:rsidR="00F729E9" w:rsidRPr="00931466" w:rsidRDefault="00F729E9" w:rsidP="00887327">
          <w:pPr>
            <w:pStyle w:val="Footer"/>
            <w:spacing w:before="120"/>
            <w:ind w:left="-105" w:firstLine="105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7405" w:type="dxa"/>
          <w:vAlign w:val="center"/>
        </w:tcPr>
        <w:p w14:paraId="22A64ABE" w14:textId="77777777" w:rsidR="00F729E9" w:rsidRDefault="00F729E9" w:rsidP="0077301E">
          <w:pPr>
            <w:pStyle w:val="RectoFooter"/>
            <w:spacing w:before="120"/>
            <w:ind w:left="-108"/>
          </w:pPr>
          <w:r>
            <w:t>lung cancer quality performance indicator TECHNICAL specifications (UPDATED 2025)</w:t>
          </w:r>
        </w:p>
      </w:tc>
      <w:tc>
        <w:tcPr>
          <w:tcW w:w="884" w:type="dxa"/>
          <w:vAlign w:val="center"/>
        </w:tcPr>
        <w:p w14:paraId="608E1098" w14:textId="77777777" w:rsidR="00F729E9" w:rsidRDefault="00F729E9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18A81457" wp14:editId="0321117F">
                <wp:extent cx="373711" cy="414082"/>
                <wp:effectExtent l="0" t="0" r="7620" b="5080"/>
                <wp:docPr id="1869369053" name="Picture 18693690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46044F" w14:textId="77777777" w:rsidR="00F729E9" w:rsidRDefault="00F729E9" w:rsidP="00571223">
    <w:pPr>
      <w:pStyle w:val="VersoFooter"/>
      <w:rPr>
        <w:sz w:val="2"/>
        <w:szCs w:val="2"/>
      </w:rPr>
    </w:pPr>
  </w:p>
  <w:p w14:paraId="042049C8" w14:textId="77777777" w:rsidR="00F729E9" w:rsidRDefault="00F729E9" w:rsidP="00571223">
    <w:pPr>
      <w:pStyle w:val="VersoFooter"/>
      <w:rPr>
        <w:sz w:val="2"/>
        <w:szCs w:val="2"/>
      </w:rPr>
    </w:pPr>
  </w:p>
  <w:p w14:paraId="65BB3387" w14:textId="77777777" w:rsidR="00F729E9" w:rsidRDefault="00F729E9" w:rsidP="00571223">
    <w:pPr>
      <w:pStyle w:val="VersoFooter"/>
      <w:rPr>
        <w:sz w:val="2"/>
        <w:szCs w:val="2"/>
      </w:rPr>
    </w:pPr>
  </w:p>
  <w:p w14:paraId="59B4B2E2" w14:textId="77777777" w:rsidR="00F729E9" w:rsidRDefault="00F729E9" w:rsidP="00571223">
    <w:pPr>
      <w:pStyle w:val="VersoFooter"/>
      <w:rPr>
        <w:sz w:val="2"/>
        <w:szCs w:val="2"/>
      </w:rPr>
    </w:pPr>
  </w:p>
  <w:p w14:paraId="043F7713" w14:textId="77777777" w:rsidR="00F729E9" w:rsidRDefault="00F729E9" w:rsidP="00571223">
    <w:pPr>
      <w:pStyle w:val="VersoFooter"/>
      <w:rPr>
        <w:sz w:val="2"/>
        <w:szCs w:val="2"/>
      </w:rPr>
    </w:pPr>
  </w:p>
  <w:p w14:paraId="11C7C7C2" w14:textId="77777777" w:rsidR="00F729E9" w:rsidRDefault="00F729E9" w:rsidP="00571223">
    <w:pPr>
      <w:pStyle w:val="VersoFooter"/>
      <w:rPr>
        <w:sz w:val="2"/>
        <w:szCs w:val="2"/>
      </w:rPr>
    </w:pPr>
  </w:p>
  <w:p w14:paraId="38470544" w14:textId="77777777" w:rsidR="00F729E9" w:rsidRDefault="00F729E9" w:rsidP="00571223">
    <w:pPr>
      <w:pStyle w:val="VersoFooter"/>
      <w:rPr>
        <w:sz w:val="2"/>
        <w:szCs w:val="2"/>
      </w:rPr>
    </w:pPr>
  </w:p>
  <w:p w14:paraId="17A1C67D" w14:textId="77777777" w:rsidR="00F729E9" w:rsidRDefault="00F729E9" w:rsidP="00571223">
    <w:pPr>
      <w:pStyle w:val="VersoFooter"/>
      <w:rPr>
        <w:sz w:val="2"/>
        <w:szCs w:val="2"/>
      </w:rPr>
    </w:pPr>
  </w:p>
  <w:p w14:paraId="34487982" w14:textId="77777777" w:rsidR="00F729E9" w:rsidRDefault="00F729E9" w:rsidP="00571223">
    <w:pPr>
      <w:pStyle w:val="VersoFooter"/>
      <w:rPr>
        <w:sz w:val="2"/>
        <w:szCs w:val="2"/>
      </w:rPr>
    </w:pPr>
  </w:p>
  <w:p w14:paraId="5B6A50BC" w14:textId="77777777" w:rsidR="00F729E9" w:rsidRPr="00571223" w:rsidRDefault="00F729E9" w:rsidP="00571223">
    <w:pPr>
      <w:pStyle w:val="VersoFooter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6A0BC8" w14:paraId="4EB62BD7" w14:textId="77777777" w:rsidTr="002711B7">
      <w:trPr>
        <w:cantSplit/>
      </w:trPr>
      <w:tc>
        <w:tcPr>
          <w:tcW w:w="709" w:type="dxa"/>
          <w:vAlign w:val="center"/>
        </w:tcPr>
        <w:p w14:paraId="47C3F02C" w14:textId="77777777" w:rsidR="006A0BC8" w:rsidRDefault="006A0BC8" w:rsidP="006A0BC8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3DBCB571" wp14:editId="0B897DD4">
                <wp:extent cx="373711" cy="414082"/>
                <wp:effectExtent l="0" t="0" r="7620" b="5080"/>
                <wp:docPr id="561622759" name="Picture 5616227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42E1A50C" w14:textId="02D18A68" w:rsidR="006A0BC8" w:rsidRDefault="006A0BC8" w:rsidP="006A0BC8">
          <w:pPr>
            <w:pStyle w:val="RectoFooter"/>
            <w:spacing w:before="120"/>
            <w:jc w:val="left"/>
          </w:pPr>
          <w:r>
            <w:t>lung cancer quality performance indicator</w:t>
          </w:r>
          <w:r w:rsidR="00BD0F69">
            <w:t xml:space="preserve"> TECHNICAL</w:t>
          </w:r>
          <w:r>
            <w:t xml:space="preserve"> specifications</w:t>
          </w:r>
          <w:r w:rsidR="00BD0F69">
            <w:t xml:space="preserve"> (UPDATED 2025)</w:t>
          </w:r>
        </w:p>
      </w:tc>
      <w:tc>
        <w:tcPr>
          <w:tcW w:w="709" w:type="dxa"/>
          <w:vAlign w:val="center"/>
        </w:tcPr>
        <w:p w14:paraId="658587C3" w14:textId="77777777" w:rsidR="006A0BC8" w:rsidRPr="00931466" w:rsidRDefault="006A0BC8" w:rsidP="006A0BC8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6BD354B3" w14:textId="77777777" w:rsidR="007E0096" w:rsidRPr="00581EB8" w:rsidRDefault="007E0096" w:rsidP="00581EB8">
    <w:pPr>
      <w:pStyle w:val="Footer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925" w:type="dxa"/>
      <w:tblInd w:w="426" w:type="dxa"/>
      <w:tblLayout w:type="fixed"/>
      <w:tblLook w:val="04A0" w:firstRow="1" w:lastRow="0" w:firstColumn="1" w:lastColumn="0" w:noHBand="0" w:noVBand="1"/>
    </w:tblPr>
    <w:tblGrid>
      <w:gridCol w:w="675"/>
      <w:gridCol w:w="12366"/>
      <w:gridCol w:w="884"/>
    </w:tblGrid>
    <w:tr w:rsidR="00A1313F" w14:paraId="1AD9663D" w14:textId="77777777" w:rsidTr="00F551EA">
      <w:trPr>
        <w:cantSplit/>
      </w:trPr>
      <w:tc>
        <w:tcPr>
          <w:tcW w:w="675" w:type="dxa"/>
          <w:vAlign w:val="center"/>
        </w:tcPr>
        <w:p w14:paraId="3CC3A036" w14:textId="77777777" w:rsidR="00A1313F" w:rsidRPr="00931466" w:rsidRDefault="00A1313F" w:rsidP="00887327">
          <w:pPr>
            <w:pStyle w:val="Footer"/>
            <w:spacing w:before="120"/>
            <w:ind w:left="-105" w:firstLine="105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2366" w:type="dxa"/>
          <w:vAlign w:val="center"/>
        </w:tcPr>
        <w:p w14:paraId="37E60F0F" w14:textId="77777777" w:rsidR="00A1313F" w:rsidRDefault="00A1313F" w:rsidP="0077301E">
          <w:pPr>
            <w:pStyle w:val="RectoFooter"/>
            <w:spacing w:before="120"/>
            <w:ind w:left="-108"/>
          </w:pPr>
          <w:r>
            <w:t>lung cancer quality performance indicator TECHNICAL specifications (UPDATED 2025)</w:t>
          </w:r>
        </w:p>
      </w:tc>
      <w:tc>
        <w:tcPr>
          <w:tcW w:w="884" w:type="dxa"/>
          <w:vAlign w:val="center"/>
        </w:tcPr>
        <w:p w14:paraId="0FDC8B51" w14:textId="77777777" w:rsidR="00A1313F" w:rsidRDefault="00A1313F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34781BCB" wp14:editId="7ECF109C">
                <wp:extent cx="373711" cy="414082"/>
                <wp:effectExtent l="0" t="0" r="7620" b="5080"/>
                <wp:docPr id="390115171" name="Picture 390115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133F466" w14:textId="77777777" w:rsidR="00A1313F" w:rsidRDefault="00A1313F" w:rsidP="00571223">
    <w:pPr>
      <w:pStyle w:val="VersoFooter"/>
      <w:rPr>
        <w:sz w:val="2"/>
        <w:szCs w:val="2"/>
      </w:rPr>
    </w:pPr>
  </w:p>
  <w:p w14:paraId="6133B668" w14:textId="77777777" w:rsidR="00A1313F" w:rsidRDefault="00A1313F" w:rsidP="00571223">
    <w:pPr>
      <w:pStyle w:val="VersoFooter"/>
      <w:rPr>
        <w:sz w:val="2"/>
        <w:szCs w:val="2"/>
      </w:rPr>
    </w:pPr>
  </w:p>
  <w:p w14:paraId="17E9AD51" w14:textId="77777777" w:rsidR="00A1313F" w:rsidRDefault="00A1313F" w:rsidP="00571223">
    <w:pPr>
      <w:pStyle w:val="VersoFooter"/>
      <w:rPr>
        <w:sz w:val="2"/>
        <w:szCs w:val="2"/>
      </w:rPr>
    </w:pPr>
  </w:p>
  <w:p w14:paraId="7AAAC7BA" w14:textId="77777777" w:rsidR="00A1313F" w:rsidRDefault="00A1313F" w:rsidP="00571223">
    <w:pPr>
      <w:pStyle w:val="VersoFooter"/>
      <w:rPr>
        <w:sz w:val="2"/>
        <w:szCs w:val="2"/>
      </w:rPr>
    </w:pPr>
  </w:p>
  <w:p w14:paraId="04BD1978" w14:textId="77777777" w:rsidR="00A1313F" w:rsidRDefault="00A1313F" w:rsidP="00571223">
    <w:pPr>
      <w:pStyle w:val="VersoFooter"/>
      <w:rPr>
        <w:sz w:val="2"/>
        <w:szCs w:val="2"/>
      </w:rPr>
    </w:pPr>
  </w:p>
  <w:p w14:paraId="6586BD79" w14:textId="77777777" w:rsidR="00A1313F" w:rsidRDefault="00A1313F" w:rsidP="00571223">
    <w:pPr>
      <w:pStyle w:val="VersoFooter"/>
      <w:rPr>
        <w:sz w:val="2"/>
        <w:szCs w:val="2"/>
      </w:rPr>
    </w:pPr>
  </w:p>
  <w:p w14:paraId="7D1FC397" w14:textId="77777777" w:rsidR="00A1313F" w:rsidRDefault="00A1313F" w:rsidP="00571223">
    <w:pPr>
      <w:pStyle w:val="VersoFooter"/>
      <w:rPr>
        <w:sz w:val="2"/>
        <w:szCs w:val="2"/>
      </w:rPr>
    </w:pPr>
  </w:p>
  <w:p w14:paraId="469F62A1" w14:textId="77777777" w:rsidR="00A1313F" w:rsidRDefault="00A1313F" w:rsidP="00571223">
    <w:pPr>
      <w:pStyle w:val="VersoFooter"/>
      <w:rPr>
        <w:sz w:val="2"/>
        <w:szCs w:val="2"/>
      </w:rPr>
    </w:pPr>
  </w:p>
  <w:p w14:paraId="6B978E2E" w14:textId="77777777" w:rsidR="00A1313F" w:rsidRDefault="00A1313F" w:rsidP="00571223">
    <w:pPr>
      <w:pStyle w:val="VersoFooter"/>
      <w:rPr>
        <w:sz w:val="2"/>
        <w:szCs w:val="2"/>
      </w:rPr>
    </w:pPr>
  </w:p>
  <w:p w14:paraId="303676CB" w14:textId="77777777" w:rsidR="00A1313F" w:rsidRPr="00571223" w:rsidRDefault="00A1313F" w:rsidP="00571223">
    <w:pPr>
      <w:pStyle w:val="VersoFooter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07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02"/>
      <w:gridCol w:w="7445"/>
      <w:gridCol w:w="8387"/>
      <w:gridCol w:w="12501"/>
      <w:gridCol w:w="1202"/>
    </w:tblGrid>
    <w:tr w:rsidR="0074042B" w14:paraId="7A0DD808" w14:textId="77777777" w:rsidTr="00927C66">
      <w:trPr>
        <w:cantSplit/>
        <w:trHeight w:val="994"/>
      </w:trPr>
      <w:tc>
        <w:tcPr>
          <w:tcW w:w="1202" w:type="dxa"/>
          <w:vAlign w:val="center"/>
        </w:tcPr>
        <w:p w14:paraId="0563A456" w14:textId="3522599C" w:rsidR="0074042B" w:rsidRDefault="0074042B" w:rsidP="0074042B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2FB33841" wp14:editId="0981D83A">
                <wp:extent cx="373711" cy="414082"/>
                <wp:effectExtent l="0" t="0" r="7620" b="5080"/>
                <wp:docPr id="1493596055" name="Picture 14935960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5" w:type="dxa"/>
          <w:vAlign w:val="center"/>
        </w:tcPr>
        <w:p w14:paraId="2866EA20" w14:textId="56ECF312" w:rsidR="0074042B" w:rsidRDefault="0074042B" w:rsidP="0074042B">
          <w:pPr>
            <w:pStyle w:val="RectoFooter"/>
            <w:spacing w:before="120"/>
            <w:jc w:val="left"/>
          </w:pPr>
          <w:r>
            <w:t xml:space="preserve">lung cancer quality performance indicator </w:t>
          </w:r>
          <w:r w:rsidR="00610F10">
            <w:t xml:space="preserve">TECHNICAL </w:t>
          </w:r>
          <w:r>
            <w:t>specifications</w:t>
          </w:r>
          <w:r w:rsidR="00610F10">
            <w:t xml:space="preserve"> (UPDATED 2025)</w:t>
          </w:r>
        </w:p>
      </w:tc>
      <w:tc>
        <w:tcPr>
          <w:tcW w:w="8387" w:type="dxa"/>
          <w:vAlign w:val="center"/>
        </w:tcPr>
        <w:p w14:paraId="0F30A06D" w14:textId="335BD350" w:rsidR="0074042B" w:rsidRDefault="0074042B" w:rsidP="0074042B">
          <w:pPr>
            <w:pStyle w:val="RectoFooter"/>
            <w:spacing w:before="120"/>
            <w:jc w:val="left"/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2501" w:type="dxa"/>
          <w:vAlign w:val="center"/>
        </w:tcPr>
        <w:p w14:paraId="5AA43535" w14:textId="33E5D778" w:rsidR="0074042B" w:rsidRDefault="0074042B" w:rsidP="0074042B">
          <w:pPr>
            <w:pStyle w:val="RectoFooter"/>
            <w:spacing w:before="120"/>
            <w:jc w:val="left"/>
          </w:pPr>
        </w:p>
      </w:tc>
      <w:tc>
        <w:tcPr>
          <w:tcW w:w="1202" w:type="dxa"/>
          <w:vAlign w:val="center"/>
        </w:tcPr>
        <w:p w14:paraId="689A1468" w14:textId="77777777" w:rsidR="0074042B" w:rsidRPr="00931466" w:rsidRDefault="0074042B" w:rsidP="0074042B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</w:rPr>
            <w:t>7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1FB36408" w14:textId="77777777" w:rsidR="007E0096" w:rsidRPr="00581EB8" w:rsidRDefault="007E0096" w:rsidP="00C25B85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91F1" w14:textId="738B7A07" w:rsidR="00105770" w:rsidRPr="005718A6" w:rsidRDefault="00105770" w:rsidP="005A79E5">
    <w:pPr>
      <w:pStyle w:val="Footer"/>
      <w:pBdr>
        <w:bottom w:val="single" w:sz="4" w:space="1" w:color="auto"/>
      </w:pBdr>
      <w:tabs>
        <w:tab w:val="right" w:pos="9639"/>
      </w:tabs>
    </w:pPr>
    <w:r w:rsidRPr="005718A6">
      <w:tab/>
    </w:r>
    <w:hyperlink r:id="rId1" w:history="1">
      <w:r w:rsidR="00B12D1B">
        <w:rPr>
          <w:rStyle w:val="Hyperlink"/>
        </w:rPr>
        <w:t>teaho</w:t>
      </w:r>
      <w:r w:rsidR="00200906" w:rsidRPr="00414B6D">
        <w:rPr>
          <w:rStyle w:val="Hyperlink"/>
        </w:rPr>
        <w:t>.govt.nz</w:t>
      </w:r>
    </w:hyperlink>
  </w:p>
  <w:p w14:paraId="5E2A91F2" w14:textId="77777777" w:rsidR="00105770" w:rsidRPr="005A79E5" w:rsidRDefault="00105770">
    <w:pPr>
      <w:pStyle w:val="Footer"/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822" w:type="dxa"/>
      <w:tblLayout w:type="fixed"/>
      <w:tblLook w:val="04A0" w:firstRow="1" w:lastRow="0" w:firstColumn="1" w:lastColumn="0" w:noHBand="0" w:noVBand="1"/>
    </w:tblPr>
    <w:tblGrid>
      <w:gridCol w:w="675"/>
      <w:gridCol w:w="7263"/>
      <w:gridCol w:w="884"/>
    </w:tblGrid>
    <w:tr w:rsidR="00F551EA" w14:paraId="213489A9" w14:textId="77777777" w:rsidTr="00F551EA">
      <w:trPr>
        <w:cantSplit/>
      </w:trPr>
      <w:tc>
        <w:tcPr>
          <w:tcW w:w="675" w:type="dxa"/>
          <w:vAlign w:val="center"/>
        </w:tcPr>
        <w:p w14:paraId="51DD0516" w14:textId="77777777" w:rsidR="00F551EA" w:rsidRPr="00931466" w:rsidRDefault="00F551EA" w:rsidP="00887327">
          <w:pPr>
            <w:pStyle w:val="Footer"/>
            <w:spacing w:before="120"/>
            <w:ind w:left="-105" w:firstLine="105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7263" w:type="dxa"/>
          <w:vAlign w:val="center"/>
        </w:tcPr>
        <w:p w14:paraId="2718F675" w14:textId="77777777" w:rsidR="00F551EA" w:rsidRDefault="00F551EA" w:rsidP="0077301E">
          <w:pPr>
            <w:pStyle w:val="RectoFooter"/>
            <w:spacing w:before="120"/>
            <w:ind w:left="-108"/>
          </w:pPr>
          <w:r>
            <w:t>lung cancer quality performance indicator TECHNICAL specifications (UPDATED 2025)</w:t>
          </w:r>
        </w:p>
      </w:tc>
      <w:tc>
        <w:tcPr>
          <w:tcW w:w="884" w:type="dxa"/>
          <w:vAlign w:val="center"/>
        </w:tcPr>
        <w:p w14:paraId="03B3BBB4" w14:textId="77777777" w:rsidR="00F551EA" w:rsidRDefault="00F551EA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48ADCFF0" wp14:editId="4F0EF5DD">
                <wp:extent cx="373711" cy="414082"/>
                <wp:effectExtent l="0" t="0" r="7620" b="5080"/>
                <wp:docPr id="1354161510" name="Picture 13541615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791E4BE" w14:textId="77777777" w:rsidR="00F551EA" w:rsidRDefault="00F551EA" w:rsidP="00571223">
    <w:pPr>
      <w:pStyle w:val="VersoFooter"/>
      <w:rPr>
        <w:sz w:val="2"/>
        <w:szCs w:val="2"/>
      </w:rPr>
    </w:pPr>
  </w:p>
  <w:p w14:paraId="330150C0" w14:textId="77777777" w:rsidR="00F551EA" w:rsidRDefault="00F551EA" w:rsidP="00571223">
    <w:pPr>
      <w:pStyle w:val="VersoFooter"/>
      <w:rPr>
        <w:sz w:val="2"/>
        <w:szCs w:val="2"/>
      </w:rPr>
    </w:pPr>
  </w:p>
  <w:p w14:paraId="548395D0" w14:textId="77777777" w:rsidR="00F551EA" w:rsidRDefault="00F551EA" w:rsidP="00571223">
    <w:pPr>
      <w:pStyle w:val="VersoFooter"/>
      <w:rPr>
        <w:sz w:val="2"/>
        <w:szCs w:val="2"/>
      </w:rPr>
    </w:pPr>
  </w:p>
  <w:p w14:paraId="57173204" w14:textId="77777777" w:rsidR="00F551EA" w:rsidRDefault="00F551EA" w:rsidP="00571223">
    <w:pPr>
      <w:pStyle w:val="VersoFooter"/>
      <w:rPr>
        <w:sz w:val="2"/>
        <w:szCs w:val="2"/>
      </w:rPr>
    </w:pPr>
  </w:p>
  <w:p w14:paraId="2FE69B0C" w14:textId="77777777" w:rsidR="00F551EA" w:rsidRDefault="00F551EA" w:rsidP="00571223">
    <w:pPr>
      <w:pStyle w:val="VersoFooter"/>
      <w:rPr>
        <w:sz w:val="2"/>
        <w:szCs w:val="2"/>
      </w:rPr>
    </w:pPr>
  </w:p>
  <w:p w14:paraId="3CD6DBCC" w14:textId="77777777" w:rsidR="00F551EA" w:rsidRDefault="00F551EA" w:rsidP="00571223">
    <w:pPr>
      <w:pStyle w:val="VersoFooter"/>
      <w:rPr>
        <w:sz w:val="2"/>
        <w:szCs w:val="2"/>
      </w:rPr>
    </w:pPr>
  </w:p>
  <w:p w14:paraId="19BB030B" w14:textId="77777777" w:rsidR="00F551EA" w:rsidRDefault="00F551EA" w:rsidP="00571223">
    <w:pPr>
      <w:pStyle w:val="VersoFooter"/>
      <w:rPr>
        <w:sz w:val="2"/>
        <w:szCs w:val="2"/>
      </w:rPr>
    </w:pPr>
  </w:p>
  <w:p w14:paraId="36707FFC" w14:textId="77777777" w:rsidR="00F551EA" w:rsidRDefault="00F551EA" w:rsidP="00571223">
    <w:pPr>
      <w:pStyle w:val="VersoFooter"/>
      <w:rPr>
        <w:sz w:val="2"/>
        <w:szCs w:val="2"/>
      </w:rPr>
    </w:pPr>
  </w:p>
  <w:p w14:paraId="14EAA8DD" w14:textId="77777777" w:rsidR="00F551EA" w:rsidRDefault="00F551EA" w:rsidP="00571223">
    <w:pPr>
      <w:pStyle w:val="VersoFooter"/>
      <w:rPr>
        <w:sz w:val="2"/>
        <w:szCs w:val="2"/>
      </w:rPr>
    </w:pPr>
  </w:p>
  <w:p w14:paraId="095CD040" w14:textId="77777777" w:rsidR="00F551EA" w:rsidRPr="00571223" w:rsidRDefault="00F551EA" w:rsidP="00571223">
    <w:pPr>
      <w:pStyle w:val="VersoFooter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07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02"/>
      <w:gridCol w:w="7445"/>
      <w:gridCol w:w="8387"/>
      <w:gridCol w:w="12501"/>
      <w:gridCol w:w="1202"/>
    </w:tblGrid>
    <w:tr w:rsidR="00A1313F" w14:paraId="0C5F257E" w14:textId="77777777" w:rsidTr="00927C66">
      <w:trPr>
        <w:cantSplit/>
        <w:trHeight w:val="994"/>
      </w:trPr>
      <w:tc>
        <w:tcPr>
          <w:tcW w:w="1202" w:type="dxa"/>
          <w:vAlign w:val="center"/>
        </w:tcPr>
        <w:p w14:paraId="565CA2DF" w14:textId="77777777" w:rsidR="00A1313F" w:rsidRDefault="00A1313F" w:rsidP="0074042B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35B296EC" wp14:editId="1F54B520">
                <wp:extent cx="373711" cy="414082"/>
                <wp:effectExtent l="0" t="0" r="7620" b="5080"/>
                <wp:docPr id="2097702150" name="Picture 2097702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5" w:type="dxa"/>
          <w:vAlign w:val="center"/>
        </w:tcPr>
        <w:p w14:paraId="3AE12C0A" w14:textId="77777777" w:rsidR="00A1313F" w:rsidRDefault="00A1313F" w:rsidP="0074042B">
          <w:pPr>
            <w:pStyle w:val="RectoFooter"/>
            <w:spacing w:before="120"/>
            <w:jc w:val="left"/>
          </w:pPr>
          <w:r>
            <w:t>lung cancer quality performance indicator TECHNICAL specifications (UPDATED 2025)</w:t>
          </w:r>
        </w:p>
      </w:tc>
      <w:tc>
        <w:tcPr>
          <w:tcW w:w="8387" w:type="dxa"/>
          <w:vAlign w:val="center"/>
        </w:tcPr>
        <w:p w14:paraId="6B634C1A" w14:textId="77777777" w:rsidR="00A1313F" w:rsidRDefault="00A1313F" w:rsidP="0074042B">
          <w:pPr>
            <w:pStyle w:val="RectoFooter"/>
            <w:spacing w:before="120"/>
            <w:jc w:val="left"/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2501" w:type="dxa"/>
          <w:vAlign w:val="center"/>
        </w:tcPr>
        <w:p w14:paraId="5B6B84CB" w14:textId="77777777" w:rsidR="00A1313F" w:rsidRDefault="00A1313F" w:rsidP="0074042B">
          <w:pPr>
            <w:pStyle w:val="RectoFooter"/>
            <w:spacing w:before="120"/>
            <w:jc w:val="left"/>
          </w:pPr>
        </w:p>
      </w:tc>
      <w:tc>
        <w:tcPr>
          <w:tcW w:w="1202" w:type="dxa"/>
          <w:vAlign w:val="center"/>
        </w:tcPr>
        <w:p w14:paraId="46D2499F" w14:textId="77777777" w:rsidR="00A1313F" w:rsidRPr="00931466" w:rsidRDefault="00A1313F" w:rsidP="0074042B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</w:rPr>
            <w:t>7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392E0640" w14:textId="77777777" w:rsidR="00A1313F" w:rsidRPr="00581EB8" w:rsidRDefault="00A1313F" w:rsidP="00C25B85">
    <w:pPr>
      <w:pStyle w:val="Footer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642" w:type="dxa"/>
      <w:tblLayout w:type="fixed"/>
      <w:tblLook w:val="04A0" w:firstRow="1" w:lastRow="0" w:firstColumn="1" w:lastColumn="0" w:noHBand="0" w:noVBand="1"/>
    </w:tblPr>
    <w:tblGrid>
      <w:gridCol w:w="675"/>
      <w:gridCol w:w="12083"/>
      <w:gridCol w:w="884"/>
    </w:tblGrid>
    <w:tr w:rsidR="00F6581D" w14:paraId="6A52858E" w14:textId="77777777" w:rsidTr="00F6581D">
      <w:trPr>
        <w:cantSplit/>
      </w:trPr>
      <w:tc>
        <w:tcPr>
          <w:tcW w:w="675" w:type="dxa"/>
          <w:vAlign w:val="center"/>
        </w:tcPr>
        <w:p w14:paraId="3CA14FEF" w14:textId="77777777" w:rsidR="00F6581D" w:rsidRPr="00931466" w:rsidRDefault="00F6581D" w:rsidP="00887327">
          <w:pPr>
            <w:pStyle w:val="Footer"/>
            <w:spacing w:before="120"/>
            <w:ind w:left="-105" w:firstLine="105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2083" w:type="dxa"/>
          <w:vAlign w:val="center"/>
        </w:tcPr>
        <w:p w14:paraId="138461A3" w14:textId="77777777" w:rsidR="00F6581D" w:rsidRDefault="00F6581D" w:rsidP="0077301E">
          <w:pPr>
            <w:pStyle w:val="RectoFooter"/>
            <w:spacing w:before="120"/>
            <w:ind w:left="-108"/>
          </w:pPr>
          <w:r>
            <w:t>lung cancer quality performance indicator TECHNICAL specifications (UPDATED 2025)</w:t>
          </w:r>
        </w:p>
      </w:tc>
      <w:tc>
        <w:tcPr>
          <w:tcW w:w="884" w:type="dxa"/>
          <w:vAlign w:val="center"/>
        </w:tcPr>
        <w:p w14:paraId="58A26D93" w14:textId="77777777" w:rsidR="00F6581D" w:rsidRDefault="00F6581D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44CB6F88" wp14:editId="4B8285DA">
                <wp:extent cx="373711" cy="414082"/>
                <wp:effectExtent l="0" t="0" r="7620" b="5080"/>
                <wp:docPr id="193738064" name="Picture 1937380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ADA7AAA" w14:textId="77777777" w:rsidR="00F6581D" w:rsidRDefault="00F6581D" w:rsidP="00571223">
    <w:pPr>
      <w:pStyle w:val="VersoFooter"/>
      <w:rPr>
        <w:sz w:val="2"/>
        <w:szCs w:val="2"/>
      </w:rPr>
    </w:pPr>
  </w:p>
  <w:p w14:paraId="2AA0C30C" w14:textId="77777777" w:rsidR="00F6581D" w:rsidRDefault="00F6581D" w:rsidP="00571223">
    <w:pPr>
      <w:pStyle w:val="VersoFooter"/>
      <w:rPr>
        <w:sz w:val="2"/>
        <w:szCs w:val="2"/>
      </w:rPr>
    </w:pPr>
  </w:p>
  <w:p w14:paraId="74675D6D" w14:textId="77777777" w:rsidR="00F6581D" w:rsidRDefault="00F6581D" w:rsidP="00571223">
    <w:pPr>
      <w:pStyle w:val="VersoFooter"/>
      <w:rPr>
        <w:sz w:val="2"/>
        <w:szCs w:val="2"/>
      </w:rPr>
    </w:pPr>
  </w:p>
  <w:p w14:paraId="3C781609" w14:textId="77777777" w:rsidR="00F6581D" w:rsidRDefault="00F6581D" w:rsidP="00571223">
    <w:pPr>
      <w:pStyle w:val="VersoFooter"/>
      <w:rPr>
        <w:sz w:val="2"/>
        <w:szCs w:val="2"/>
      </w:rPr>
    </w:pPr>
  </w:p>
  <w:p w14:paraId="65F21F6C" w14:textId="77777777" w:rsidR="00F6581D" w:rsidRDefault="00F6581D" w:rsidP="00571223">
    <w:pPr>
      <w:pStyle w:val="VersoFooter"/>
      <w:rPr>
        <w:sz w:val="2"/>
        <w:szCs w:val="2"/>
      </w:rPr>
    </w:pPr>
  </w:p>
  <w:p w14:paraId="14AC6F5E" w14:textId="77777777" w:rsidR="00F6581D" w:rsidRDefault="00F6581D" w:rsidP="00571223">
    <w:pPr>
      <w:pStyle w:val="VersoFooter"/>
      <w:rPr>
        <w:sz w:val="2"/>
        <w:szCs w:val="2"/>
      </w:rPr>
    </w:pPr>
  </w:p>
  <w:p w14:paraId="363929AA" w14:textId="77777777" w:rsidR="00F6581D" w:rsidRDefault="00F6581D" w:rsidP="00571223">
    <w:pPr>
      <w:pStyle w:val="VersoFooter"/>
      <w:rPr>
        <w:sz w:val="2"/>
        <w:szCs w:val="2"/>
      </w:rPr>
    </w:pPr>
  </w:p>
  <w:p w14:paraId="4A00214B" w14:textId="77777777" w:rsidR="00F6581D" w:rsidRDefault="00F6581D" w:rsidP="00571223">
    <w:pPr>
      <w:pStyle w:val="VersoFooter"/>
      <w:rPr>
        <w:sz w:val="2"/>
        <w:szCs w:val="2"/>
      </w:rPr>
    </w:pPr>
  </w:p>
  <w:p w14:paraId="020A1F7A" w14:textId="77777777" w:rsidR="00F6581D" w:rsidRDefault="00F6581D" w:rsidP="00571223">
    <w:pPr>
      <w:pStyle w:val="VersoFooter"/>
      <w:rPr>
        <w:sz w:val="2"/>
        <w:szCs w:val="2"/>
      </w:rPr>
    </w:pPr>
  </w:p>
  <w:p w14:paraId="59664E01" w14:textId="77777777" w:rsidR="00F6581D" w:rsidRPr="00571223" w:rsidRDefault="00F6581D" w:rsidP="00571223">
    <w:pPr>
      <w:pStyle w:val="VersoFooter"/>
      <w:rPr>
        <w:sz w:val="2"/>
        <w:szCs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0"/>
      <w:gridCol w:w="8217"/>
      <w:gridCol w:w="541"/>
    </w:tblGrid>
    <w:tr w:rsidR="007E0096" w14:paraId="27BA81EB" w14:textId="77777777" w:rsidTr="007E0096">
      <w:trPr>
        <w:cantSplit/>
        <w:trHeight w:val="672"/>
      </w:trPr>
      <w:tc>
        <w:tcPr>
          <w:tcW w:w="490" w:type="dxa"/>
          <w:vAlign w:val="center"/>
        </w:tcPr>
        <w:p w14:paraId="1B1C7FAA" w14:textId="77777777" w:rsidR="007E0096" w:rsidRDefault="007E0096" w:rsidP="00502D23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1EA592C7" wp14:editId="50FC9D1B">
                <wp:extent cx="373711" cy="414082"/>
                <wp:effectExtent l="0" t="0" r="7620" b="5080"/>
                <wp:docPr id="296764996" name="Picture 2967649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7" w:type="dxa"/>
          <w:vAlign w:val="center"/>
        </w:tcPr>
        <w:p w14:paraId="2F5A69C9" w14:textId="77777777" w:rsidR="007E0096" w:rsidRDefault="007E0096" w:rsidP="00502D23">
          <w:pPr>
            <w:pStyle w:val="RectoFooter"/>
            <w:spacing w:before="120"/>
            <w:jc w:val="left"/>
          </w:pPr>
          <w:r>
            <w:t>lung cancer quality performance indicator specifications</w:t>
          </w:r>
        </w:p>
      </w:tc>
      <w:tc>
        <w:tcPr>
          <w:tcW w:w="541" w:type="dxa"/>
          <w:vAlign w:val="center"/>
        </w:tcPr>
        <w:sdt>
          <w:sdtPr>
            <w:id w:val="198373602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3A99135F" w14:textId="77777777" w:rsidR="007E0096" w:rsidRDefault="007E0096" w:rsidP="00502D23">
              <w:pPr>
                <w:pStyle w:val="Footer"/>
                <w:jc w:val="center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3</w:t>
              </w:r>
              <w:r>
                <w:rPr>
                  <w:noProof/>
                </w:rPr>
                <w:fldChar w:fldCharType="end"/>
              </w:r>
            </w:p>
          </w:sdtContent>
        </w:sdt>
        <w:p w14:paraId="1D88E4B4" w14:textId="77777777" w:rsidR="007E0096" w:rsidRDefault="007E0096" w:rsidP="00502D23">
          <w:pPr>
            <w:pStyle w:val="RectoFooter"/>
            <w:spacing w:before="120"/>
            <w:jc w:val="left"/>
          </w:pPr>
        </w:p>
      </w:tc>
    </w:tr>
  </w:tbl>
  <w:p w14:paraId="3916D483" w14:textId="77777777" w:rsidR="007E0096" w:rsidRDefault="007E0096">
    <w:pPr>
      <w:pStyle w:val="Footer"/>
      <w:jc w:val="right"/>
    </w:pPr>
  </w:p>
  <w:p w14:paraId="3BE36BA6" w14:textId="77777777" w:rsidR="007E0096" w:rsidRPr="00581EB8" w:rsidRDefault="007E0096" w:rsidP="00581EB8">
    <w:pPr>
      <w:pStyle w:val="Footer"/>
      <w:rPr>
        <w:sz w:val="2"/>
        <w:szCs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97" w:type="dxa"/>
      <w:tblLayout w:type="fixed"/>
      <w:tblLook w:val="04A0" w:firstRow="1" w:lastRow="0" w:firstColumn="1" w:lastColumn="0" w:noHBand="0" w:noVBand="1"/>
    </w:tblPr>
    <w:tblGrid>
      <w:gridCol w:w="675"/>
      <w:gridCol w:w="6838"/>
      <w:gridCol w:w="884"/>
    </w:tblGrid>
    <w:tr w:rsidR="00F6581D" w14:paraId="227C0405" w14:textId="77777777" w:rsidTr="00F6581D">
      <w:trPr>
        <w:cantSplit/>
      </w:trPr>
      <w:tc>
        <w:tcPr>
          <w:tcW w:w="675" w:type="dxa"/>
          <w:vAlign w:val="center"/>
        </w:tcPr>
        <w:p w14:paraId="652564B3" w14:textId="77777777" w:rsidR="00F6581D" w:rsidRPr="00931466" w:rsidRDefault="00F6581D" w:rsidP="00887327">
          <w:pPr>
            <w:pStyle w:val="Footer"/>
            <w:spacing w:before="120"/>
            <w:ind w:left="-105" w:firstLine="105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6838" w:type="dxa"/>
          <w:vAlign w:val="center"/>
        </w:tcPr>
        <w:p w14:paraId="66951638" w14:textId="77777777" w:rsidR="00F6581D" w:rsidRDefault="00F6581D" w:rsidP="0077301E">
          <w:pPr>
            <w:pStyle w:val="RectoFooter"/>
            <w:spacing w:before="120"/>
            <w:ind w:left="-108"/>
          </w:pPr>
          <w:r>
            <w:t>lung cancer quality performance indicator TECHNICAL specifications (UPDATED 2025)</w:t>
          </w:r>
        </w:p>
      </w:tc>
      <w:tc>
        <w:tcPr>
          <w:tcW w:w="884" w:type="dxa"/>
          <w:vAlign w:val="center"/>
        </w:tcPr>
        <w:p w14:paraId="00825177" w14:textId="77777777" w:rsidR="00F6581D" w:rsidRDefault="00F6581D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260FA64E" wp14:editId="416BCD29">
                <wp:extent cx="373711" cy="414082"/>
                <wp:effectExtent l="0" t="0" r="7620" b="5080"/>
                <wp:docPr id="417274094" name="Picture 417274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AB2F9BB" w14:textId="77777777" w:rsidR="00F6581D" w:rsidRDefault="00F6581D" w:rsidP="00571223">
    <w:pPr>
      <w:pStyle w:val="VersoFooter"/>
      <w:rPr>
        <w:sz w:val="2"/>
        <w:szCs w:val="2"/>
      </w:rPr>
    </w:pPr>
  </w:p>
  <w:p w14:paraId="0F23259C" w14:textId="77777777" w:rsidR="00F6581D" w:rsidRDefault="00F6581D" w:rsidP="00571223">
    <w:pPr>
      <w:pStyle w:val="VersoFooter"/>
      <w:rPr>
        <w:sz w:val="2"/>
        <w:szCs w:val="2"/>
      </w:rPr>
    </w:pPr>
  </w:p>
  <w:p w14:paraId="52668303" w14:textId="77777777" w:rsidR="00F6581D" w:rsidRDefault="00F6581D" w:rsidP="00571223">
    <w:pPr>
      <w:pStyle w:val="VersoFooter"/>
      <w:rPr>
        <w:sz w:val="2"/>
        <w:szCs w:val="2"/>
      </w:rPr>
    </w:pPr>
  </w:p>
  <w:p w14:paraId="41BCE82A" w14:textId="77777777" w:rsidR="00F6581D" w:rsidRDefault="00F6581D" w:rsidP="00571223">
    <w:pPr>
      <w:pStyle w:val="VersoFooter"/>
      <w:rPr>
        <w:sz w:val="2"/>
        <w:szCs w:val="2"/>
      </w:rPr>
    </w:pPr>
  </w:p>
  <w:p w14:paraId="07235BCB" w14:textId="77777777" w:rsidR="00F6581D" w:rsidRDefault="00F6581D" w:rsidP="00571223">
    <w:pPr>
      <w:pStyle w:val="VersoFooter"/>
      <w:rPr>
        <w:sz w:val="2"/>
        <w:szCs w:val="2"/>
      </w:rPr>
    </w:pPr>
  </w:p>
  <w:p w14:paraId="728527A0" w14:textId="77777777" w:rsidR="00F6581D" w:rsidRDefault="00F6581D" w:rsidP="00571223">
    <w:pPr>
      <w:pStyle w:val="VersoFooter"/>
      <w:rPr>
        <w:sz w:val="2"/>
        <w:szCs w:val="2"/>
      </w:rPr>
    </w:pPr>
  </w:p>
  <w:p w14:paraId="794E1DC2" w14:textId="77777777" w:rsidR="00F6581D" w:rsidRDefault="00F6581D" w:rsidP="00571223">
    <w:pPr>
      <w:pStyle w:val="VersoFooter"/>
      <w:rPr>
        <w:sz w:val="2"/>
        <w:szCs w:val="2"/>
      </w:rPr>
    </w:pPr>
  </w:p>
  <w:p w14:paraId="44D88666" w14:textId="77777777" w:rsidR="00F6581D" w:rsidRDefault="00F6581D" w:rsidP="00571223">
    <w:pPr>
      <w:pStyle w:val="VersoFooter"/>
      <w:rPr>
        <w:sz w:val="2"/>
        <w:szCs w:val="2"/>
      </w:rPr>
    </w:pPr>
  </w:p>
  <w:p w14:paraId="41A8D8B0" w14:textId="77777777" w:rsidR="00F6581D" w:rsidRDefault="00F6581D" w:rsidP="00571223">
    <w:pPr>
      <w:pStyle w:val="VersoFooter"/>
      <w:rPr>
        <w:sz w:val="2"/>
        <w:szCs w:val="2"/>
      </w:rPr>
    </w:pPr>
  </w:p>
  <w:p w14:paraId="058DA56B" w14:textId="77777777" w:rsidR="00F6581D" w:rsidRPr="00571223" w:rsidRDefault="00F6581D" w:rsidP="00571223">
    <w:pPr>
      <w:pStyle w:val="VersoFooter"/>
      <w:rPr>
        <w:sz w:val="2"/>
        <w:szCs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6A0BC8" w14:paraId="56EF7D92" w14:textId="77777777" w:rsidTr="002711B7">
      <w:trPr>
        <w:cantSplit/>
      </w:trPr>
      <w:tc>
        <w:tcPr>
          <w:tcW w:w="709" w:type="dxa"/>
          <w:vAlign w:val="center"/>
        </w:tcPr>
        <w:p w14:paraId="0D2FD550" w14:textId="77777777" w:rsidR="006A0BC8" w:rsidRDefault="006A0BC8" w:rsidP="006A0BC8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3CB13231" wp14:editId="74DF47B5">
                <wp:extent cx="373711" cy="414082"/>
                <wp:effectExtent l="0" t="0" r="7620" b="5080"/>
                <wp:docPr id="2010164666" name="Picture 20101646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7F171D00" w14:textId="77777777" w:rsidR="006A0BC8" w:rsidRDefault="006A0BC8" w:rsidP="006A0BC8">
          <w:pPr>
            <w:pStyle w:val="RectoFooter"/>
            <w:spacing w:before="120"/>
            <w:jc w:val="left"/>
          </w:pPr>
          <w:r>
            <w:t>lung cancer quality performance indicator specifications</w:t>
          </w:r>
        </w:p>
      </w:tc>
      <w:tc>
        <w:tcPr>
          <w:tcW w:w="709" w:type="dxa"/>
          <w:vAlign w:val="center"/>
        </w:tcPr>
        <w:p w14:paraId="34C07905" w14:textId="77777777" w:rsidR="006A0BC8" w:rsidRPr="00931466" w:rsidRDefault="006A0BC8" w:rsidP="006A0BC8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3B03F679" w14:textId="77777777" w:rsidR="007E0096" w:rsidRPr="00581EB8" w:rsidRDefault="007E0096" w:rsidP="00581EB8">
    <w:pPr>
      <w:pStyle w:val="Footer"/>
      <w:rPr>
        <w:sz w:val="2"/>
        <w:szCs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0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"/>
      <w:gridCol w:w="12800"/>
      <w:gridCol w:w="892"/>
    </w:tblGrid>
    <w:tr w:rsidR="007E0096" w14:paraId="673141F2" w14:textId="77777777" w:rsidTr="004401A4">
      <w:trPr>
        <w:cantSplit/>
        <w:trHeight w:val="575"/>
      </w:trPr>
      <w:tc>
        <w:tcPr>
          <w:tcW w:w="808" w:type="dxa"/>
          <w:vAlign w:val="center"/>
        </w:tcPr>
        <w:p w14:paraId="088EEC6A" w14:textId="77777777" w:rsidR="007E0096" w:rsidRDefault="007E0096" w:rsidP="00502D23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2EA4DB08" wp14:editId="0573A08B">
                <wp:extent cx="373711" cy="414082"/>
                <wp:effectExtent l="0" t="0" r="7620" b="5080"/>
                <wp:docPr id="629971284" name="Picture 6299712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00" w:type="dxa"/>
          <w:vAlign w:val="center"/>
        </w:tcPr>
        <w:p w14:paraId="6E1050B5" w14:textId="1FD3574F" w:rsidR="007E0096" w:rsidRDefault="007E0096" w:rsidP="00502D23">
          <w:pPr>
            <w:pStyle w:val="RectoFooter"/>
            <w:spacing w:before="120"/>
            <w:jc w:val="left"/>
          </w:pPr>
          <w:r>
            <w:t xml:space="preserve">lung cancer quality performance indicator </w:t>
          </w:r>
          <w:r w:rsidR="00A77EEE">
            <w:t xml:space="preserve">TECHNICAL </w:t>
          </w:r>
          <w:r>
            <w:t>specifications</w:t>
          </w:r>
          <w:r w:rsidR="00A77EEE">
            <w:t xml:space="preserve"> (UPDATED 2025)</w:t>
          </w:r>
        </w:p>
      </w:tc>
      <w:tc>
        <w:tcPr>
          <w:tcW w:w="892" w:type="dxa"/>
          <w:vAlign w:val="center"/>
        </w:tcPr>
        <w:sdt>
          <w:sdtPr>
            <w:id w:val="116573947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1182EFAC" w14:textId="290F5BC0" w:rsidR="007E0096" w:rsidRDefault="007E0096" w:rsidP="00202941">
              <w:pPr>
                <w:pStyle w:val="Footer"/>
                <w:jc w:val="center"/>
                <w:rPr>
                  <w:noProof/>
                </w:rPr>
              </w:pPr>
              <w:r w:rsidRPr="00202941">
                <w:rPr>
                  <w:b/>
                  <w:bCs/>
                </w:rPr>
                <w:fldChar w:fldCharType="begin"/>
              </w:r>
              <w:r w:rsidRPr="00202941">
                <w:rPr>
                  <w:b/>
                  <w:bCs/>
                </w:rPr>
                <w:instrText xml:space="preserve"> PAGE   \* MERGEFORMAT </w:instrText>
              </w:r>
              <w:r w:rsidRPr="00202941">
                <w:rPr>
                  <w:b/>
                  <w:bCs/>
                </w:rPr>
                <w:fldChar w:fldCharType="separate"/>
              </w:r>
              <w:r w:rsidRPr="00202941">
                <w:rPr>
                  <w:b/>
                  <w:bCs/>
                </w:rPr>
                <w:t>3</w:t>
              </w:r>
              <w:r w:rsidRPr="00202941">
                <w:rPr>
                  <w:b/>
                  <w:bCs/>
                  <w:noProof/>
                </w:rPr>
                <w:fldChar w:fldCharType="end"/>
              </w:r>
            </w:p>
          </w:sdtContent>
        </w:sdt>
      </w:tc>
    </w:tr>
  </w:tbl>
  <w:p w14:paraId="2BE94265" w14:textId="77777777" w:rsidR="007E0096" w:rsidRPr="00581EB8" w:rsidRDefault="007E0096" w:rsidP="00581EB8">
    <w:pPr>
      <w:pStyle w:val="Footer"/>
      <w:rPr>
        <w:sz w:val="2"/>
        <w:szCs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6A0BC8" w14:paraId="2F8465C4" w14:textId="77777777" w:rsidTr="002711B7">
      <w:trPr>
        <w:cantSplit/>
      </w:trPr>
      <w:tc>
        <w:tcPr>
          <w:tcW w:w="709" w:type="dxa"/>
          <w:vAlign w:val="center"/>
        </w:tcPr>
        <w:p w14:paraId="564ED880" w14:textId="77777777" w:rsidR="006A0BC8" w:rsidRDefault="006A0BC8" w:rsidP="006A0BC8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0540D4EB" wp14:editId="2334DE24">
                <wp:extent cx="373711" cy="414082"/>
                <wp:effectExtent l="0" t="0" r="7620" b="5080"/>
                <wp:docPr id="569043820" name="Picture 5690438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29D4861C" w14:textId="4F8AF4F4" w:rsidR="006A0BC8" w:rsidRDefault="006A0BC8" w:rsidP="006A0BC8">
          <w:pPr>
            <w:pStyle w:val="RectoFooter"/>
            <w:spacing w:before="120"/>
            <w:jc w:val="left"/>
          </w:pPr>
          <w:r>
            <w:t xml:space="preserve">lung cancer quality performance indicator </w:t>
          </w:r>
          <w:r w:rsidR="006B30E9">
            <w:t xml:space="preserve">TECHNICAL </w:t>
          </w:r>
          <w:r>
            <w:t>specifications</w:t>
          </w:r>
          <w:r w:rsidR="006B30E9">
            <w:t xml:space="preserve"> (UPDATED 2025)</w:t>
          </w:r>
        </w:p>
      </w:tc>
      <w:tc>
        <w:tcPr>
          <w:tcW w:w="709" w:type="dxa"/>
          <w:vAlign w:val="center"/>
        </w:tcPr>
        <w:p w14:paraId="5929B151" w14:textId="77777777" w:rsidR="006A0BC8" w:rsidRPr="00931466" w:rsidRDefault="006A0BC8" w:rsidP="006A0BC8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580ACA19" w14:textId="77777777" w:rsidR="007E0096" w:rsidRPr="00581EB8" w:rsidRDefault="007E0096" w:rsidP="00581EB8">
    <w:pPr>
      <w:pStyle w:val="Footer"/>
      <w:rPr>
        <w:sz w:val="2"/>
        <w:szCs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925" w:type="dxa"/>
      <w:tblLayout w:type="fixed"/>
      <w:tblLook w:val="04A0" w:firstRow="1" w:lastRow="0" w:firstColumn="1" w:lastColumn="0" w:noHBand="0" w:noVBand="1"/>
    </w:tblPr>
    <w:tblGrid>
      <w:gridCol w:w="675"/>
      <w:gridCol w:w="12366"/>
      <w:gridCol w:w="884"/>
    </w:tblGrid>
    <w:tr w:rsidR="004401A4" w14:paraId="00DAEF2A" w14:textId="77777777" w:rsidTr="004401A4">
      <w:trPr>
        <w:cantSplit/>
      </w:trPr>
      <w:tc>
        <w:tcPr>
          <w:tcW w:w="675" w:type="dxa"/>
          <w:vAlign w:val="center"/>
        </w:tcPr>
        <w:p w14:paraId="3DBB9F65" w14:textId="77777777" w:rsidR="004401A4" w:rsidRPr="00931466" w:rsidRDefault="004401A4" w:rsidP="00887327">
          <w:pPr>
            <w:pStyle w:val="Footer"/>
            <w:spacing w:before="120"/>
            <w:ind w:left="-105" w:firstLine="105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2366" w:type="dxa"/>
          <w:vAlign w:val="center"/>
        </w:tcPr>
        <w:p w14:paraId="61DEAAA0" w14:textId="77777777" w:rsidR="004401A4" w:rsidRDefault="004401A4" w:rsidP="0077301E">
          <w:pPr>
            <w:pStyle w:val="RectoFooter"/>
            <w:spacing w:before="120"/>
            <w:ind w:left="-108"/>
          </w:pPr>
          <w:r>
            <w:t>lung cancer quality performance indicator TECHNICAL specifications (UPDATED 2025)</w:t>
          </w:r>
        </w:p>
      </w:tc>
      <w:tc>
        <w:tcPr>
          <w:tcW w:w="884" w:type="dxa"/>
          <w:vAlign w:val="center"/>
        </w:tcPr>
        <w:p w14:paraId="36449A29" w14:textId="77777777" w:rsidR="004401A4" w:rsidRDefault="004401A4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7CCEC3D0" wp14:editId="233AFA00">
                <wp:extent cx="373711" cy="414082"/>
                <wp:effectExtent l="0" t="0" r="7620" b="5080"/>
                <wp:docPr id="1606681445" name="Picture 16066814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A15D0AF" w14:textId="77777777" w:rsidR="004401A4" w:rsidRDefault="004401A4" w:rsidP="00571223">
    <w:pPr>
      <w:pStyle w:val="VersoFooter"/>
      <w:rPr>
        <w:sz w:val="2"/>
        <w:szCs w:val="2"/>
      </w:rPr>
    </w:pPr>
  </w:p>
  <w:p w14:paraId="61F3ACC7" w14:textId="77777777" w:rsidR="004401A4" w:rsidRDefault="004401A4" w:rsidP="00571223">
    <w:pPr>
      <w:pStyle w:val="VersoFooter"/>
      <w:rPr>
        <w:sz w:val="2"/>
        <w:szCs w:val="2"/>
      </w:rPr>
    </w:pPr>
  </w:p>
  <w:p w14:paraId="5C38467A" w14:textId="77777777" w:rsidR="004401A4" w:rsidRDefault="004401A4" w:rsidP="00571223">
    <w:pPr>
      <w:pStyle w:val="VersoFooter"/>
      <w:rPr>
        <w:sz w:val="2"/>
        <w:szCs w:val="2"/>
      </w:rPr>
    </w:pPr>
  </w:p>
  <w:p w14:paraId="75F49DA5" w14:textId="77777777" w:rsidR="004401A4" w:rsidRDefault="004401A4" w:rsidP="00571223">
    <w:pPr>
      <w:pStyle w:val="VersoFooter"/>
      <w:rPr>
        <w:sz w:val="2"/>
        <w:szCs w:val="2"/>
      </w:rPr>
    </w:pPr>
  </w:p>
  <w:p w14:paraId="4450AF4A" w14:textId="77777777" w:rsidR="004401A4" w:rsidRDefault="004401A4" w:rsidP="00571223">
    <w:pPr>
      <w:pStyle w:val="VersoFooter"/>
      <w:rPr>
        <w:sz w:val="2"/>
        <w:szCs w:val="2"/>
      </w:rPr>
    </w:pPr>
  </w:p>
  <w:p w14:paraId="66617688" w14:textId="77777777" w:rsidR="004401A4" w:rsidRDefault="004401A4" w:rsidP="00571223">
    <w:pPr>
      <w:pStyle w:val="VersoFooter"/>
      <w:rPr>
        <w:sz w:val="2"/>
        <w:szCs w:val="2"/>
      </w:rPr>
    </w:pPr>
  </w:p>
  <w:p w14:paraId="440D38A4" w14:textId="77777777" w:rsidR="004401A4" w:rsidRDefault="004401A4" w:rsidP="00571223">
    <w:pPr>
      <w:pStyle w:val="VersoFooter"/>
      <w:rPr>
        <w:sz w:val="2"/>
        <w:szCs w:val="2"/>
      </w:rPr>
    </w:pPr>
  </w:p>
  <w:p w14:paraId="4A42C15F" w14:textId="77777777" w:rsidR="004401A4" w:rsidRDefault="004401A4" w:rsidP="00571223">
    <w:pPr>
      <w:pStyle w:val="VersoFooter"/>
      <w:rPr>
        <w:sz w:val="2"/>
        <w:szCs w:val="2"/>
      </w:rPr>
    </w:pPr>
  </w:p>
  <w:p w14:paraId="7E013286" w14:textId="77777777" w:rsidR="004401A4" w:rsidRDefault="004401A4" w:rsidP="00571223">
    <w:pPr>
      <w:pStyle w:val="VersoFooter"/>
      <w:rPr>
        <w:sz w:val="2"/>
        <w:szCs w:val="2"/>
      </w:rPr>
    </w:pPr>
  </w:p>
  <w:p w14:paraId="0EFC36CB" w14:textId="77777777" w:rsidR="004401A4" w:rsidRPr="00571223" w:rsidRDefault="004401A4" w:rsidP="00571223">
    <w:pPr>
      <w:pStyle w:val="VersoFooter"/>
      <w:rPr>
        <w:sz w:val="2"/>
        <w:szCs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2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5"/>
      <w:gridCol w:w="13576"/>
      <w:gridCol w:w="898"/>
    </w:tblGrid>
    <w:tr w:rsidR="007E0096" w14:paraId="7A3409CD" w14:textId="77777777" w:rsidTr="007E0096">
      <w:trPr>
        <w:cantSplit/>
        <w:trHeight w:val="699"/>
      </w:trPr>
      <w:tc>
        <w:tcPr>
          <w:tcW w:w="815" w:type="dxa"/>
          <w:vAlign w:val="center"/>
        </w:tcPr>
        <w:p w14:paraId="7E5D0623" w14:textId="77777777" w:rsidR="007E0096" w:rsidRDefault="007E0096" w:rsidP="00502D23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5E97CEA7" wp14:editId="00DFD588">
                <wp:extent cx="373711" cy="414082"/>
                <wp:effectExtent l="0" t="0" r="7620" b="5080"/>
                <wp:docPr id="244654948" name="Picture 2446549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76" w:type="dxa"/>
          <w:vAlign w:val="center"/>
        </w:tcPr>
        <w:p w14:paraId="51C1656C" w14:textId="77777777" w:rsidR="007E0096" w:rsidRDefault="007E0096" w:rsidP="00502D23">
          <w:pPr>
            <w:pStyle w:val="RectoFooter"/>
            <w:spacing w:before="120"/>
            <w:jc w:val="left"/>
          </w:pPr>
          <w:r>
            <w:t>lung cancer quality performance indicator specifications</w:t>
          </w:r>
        </w:p>
      </w:tc>
      <w:tc>
        <w:tcPr>
          <w:tcW w:w="898" w:type="dxa"/>
          <w:vAlign w:val="center"/>
        </w:tcPr>
        <w:sdt>
          <w:sdtPr>
            <w:id w:val="-1576744387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035CD20E" w14:textId="77777777" w:rsidR="007E0096" w:rsidRDefault="007E0096" w:rsidP="00502D23">
              <w:pPr>
                <w:pStyle w:val="Footer"/>
                <w:jc w:val="center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3</w:t>
              </w:r>
              <w:r>
                <w:rPr>
                  <w:noProof/>
                </w:rPr>
                <w:fldChar w:fldCharType="end"/>
              </w:r>
            </w:p>
          </w:sdtContent>
        </w:sdt>
        <w:p w14:paraId="1AF31331" w14:textId="77777777" w:rsidR="007E0096" w:rsidRDefault="007E0096" w:rsidP="00502D23">
          <w:pPr>
            <w:pStyle w:val="RectoFooter"/>
            <w:spacing w:before="120"/>
            <w:jc w:val="left"/>
          </w:pPr>
        </w:p>
      </w:tc>
    </w:tr>
  </w:tbl>
  <w:p w14:paraId="3968F6DB" w14:textId="77777777" w:rsidR="007E0096" w:rsidRDefault="007E0096">
    <w:pPr>
      <w:pStyle w:val="Footer"/>
      <w:jc w:val="right"/>
    </w:pPr>
  </w:p>
  <w:p w14:paraId="0AD3134B" w14:textId="77777777" w:rsidR="007E0096" w:rsidRPr="00581EB8" w:rsidRDefault="007E0096" w:rsidP="00581EB8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3E480" w14:textId="77777777" w:rsidR="00F6581D" w:rsidRDefault="00F6581D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4" w:type="dxa"/>
      <w:tblLayout w:type="fixed"/>
      <w:tblLook w:val="04A0" w:firstRow="1" w:lastRow="0" w:firstColumn="1" w:lastColumn="0" w:noHBand="0" w:noVBand="1"/>
    </w:tblPr>
    <w:tblGrid>
      <w:gridCol w:w="675"/>
      <w:gridCol w:w="7405"/>
      <w:gridCol w:w="884"/>
    </w:tblGrid>
    <w:tr w:rsidR="004401A4" w14:paraId="75975220" w14:textId="77777777" w:rsidTr="004401A4">
      <w:trPr>
        <w:cantSplit/>
      </w:trPr>
      <w:tc>
        <w:tcPr>
          <w:tcW w:w="675" w:type="dxa"/>
          <w:vAlign w:val="center"/>
        </w:tcPr>
        <w:p w14:paraId="6597DDFB" w14:textId="77777777" w:rsidR="004401A4" w:rsidRPr="00931466" w:rsidRDefault="004401A4" w:rsidP="00887327">
          <w:pPr>
            <w:pStyle w:val="Footer"/>
            <w:spacing w:before="120"/>
            <w:ind w:left="-105" w:firstLine="105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7405" w:type="dxa"/>
          <w:vAlign w:val="center"/>
        </w:tcPr>
        <w:p w14:paraId="0E2BD6F4" w14:textId="77777777" w:rsidR="004401A4" w:rsidRDefault="004401A4" w:rsidP="0077301E">
          <w:pPr>
            <w:pStyle w:val="RectoFooter"/>
            <w:spacing w:before="120"/>
            <w:ind w:left="-108"/>
          </w:pPr>
          <w:r>
            <w:t>lung cancer quality performance indicator TECHNICAL specifications (UPDATED 2025)</w:t>
          </w:r>
        </w:p>
      </w:tc>
      <w:tc>
        <w:tcPr>
          <w:tcW w:w="884" w:type="dxa"/>
          <w:vAlign w:val="center"/>
        </w:tcPr>
        <w:p w14:paraId="42E21047" w14:textId="77777777" w:rsidR="004401A4" w:rsidRDefault="004401A4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568B99C0" wp14:editId="44964513">
                <wp:extent cx="373711" cy="414082"/>
                <wp:effectExtent l="0" t="0" r="7620" b="5080"/>
                <wp:docPr id="1447079149" name="Picture 1447079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93689C3" w14:textId="77777777" w:rsidR="004401A4" w:rsidRDefault="004401A4" w:rsidP="00571223">
    <w:pPr>
      <w:pStyle w:val="VersoFooter"/>
      <w:rPr>
        <w:sz w:val="2"/>
        <w:szCs w:val="2"/>
      </w:rPr>
    </w:pPr>
  </w:p>
  <w:p w14:paraId="4C4FECA9" w14:textId="77777777" w:rsidR="004401A4" w:rsidRDefault="004401A4" w:rsidP="00571223">
    <w:pPr>
      <w:pStyle w:val="VersoFooter"/>
      <w:rPr>
        <w:sz w:val="2"/>
        <w:szCs w:val="2"/>
      </w:rPr>
    </w:pPr>
  </w:p>
  <w:p w14:paraId="3136DBAC" w14:textId="77777777" w:rsidR="004401A4" w:rsidRDefault="004401A4" w:rsidP="00571223">
    <w:pPr>
      <w:pStyle w:val="VersoFooter"/>
      <w:rPr>
        <w:sz w:val="2"/>
        <w:szCs w:val="2"/>
      </w:rPr>
    </w:pPr>
  </w:p>
  <w:p w14:paraId="20962BE1" w14:textId="77777777" w:rsidR="004401A4" w:rsidRDefault="004401A4" w:rsidP="00571223">
    <w:pPr>
      <w:pStyle w:val="VersoFooter"/>
      <w:rPr>
        <w:sz w:val="2"/>
        <w:szCs w:val="2"/>
      </w:rPr>
    </w:pPr>
  </w:p>
  <w:p w14:paraId="3C1E1AC6" w14:textId="77777777" w:rsidR="004401A4" w:rsidRDefault="004401A4" w:rsidP="00571223">
    <w:pPr>
      <w:pStyle w:val="VersoFooter"/>
      <w:rPr>
        <w:sz w:val="2"/>
        <w:szCs w:val="2"/>
      </w:rPr>
    </w:pPr>
  </w:p>
  <w:p w14:paraId="69F5F512" w14:textId="77777777" w:rsidR="004401A4" w:rsidRDefault="004401A4" w:rsidP="00571223">
    <w:pPr>
      <w:pStyle w:val="VersoFooter"/>
      <w:rPr>
        <w:sz w:val="2"/>
        <w:szCs w:val="2"/>
      </w:rPr>
    </w:pPr>
  </w:p>
  <w:p w14:paraId="1BC796E6" w14:textId="77777777" w:rsidR="004401A4" w:rsidRDefault="004401A4" w:rsidP="00571223">
    <w:pPr>
      <w:pStyle w:val="VersoFooter"/>
      <w:rPr>
        <w:sz w:val="2"/>
        <w:szCs w:val="2"/>
      </w:rPr>
    </w:pPr>
  </w:p>
  <w:p w14:paraId="52F4A37C" w14:textId="77777777" w:rsidR="004401A4" w:rsidRDefault="004401A4" w:rsidP="00571223">
    <w:pPr>
      <w:pStyle w:val="VersoFooter"/>
      <w:rPr>
        <w:sz w:val="2"/>
        <w:szCs w:val="2"/>
      </w:rPr>
    </w:pPr>
  </w:p>
  <w:p w14:paraId="0E30B327" w14:textId="77777777" w:rsidR="004401A4" w:rsidRDefault="004401A4" w:rsidP="00571223">
    <w:pPr>
      <w:pStyle w:val="VersoFooter"/>
      <w:rPr>
        <w:sz w:val="2"/>
        <w:szCs w:val="2"/>
      </w:rPr>
    </w:pPr>
  </w:p>
  <w:p w14:paraId="7D55903E" w14:textId="77777777" w:rsidR="004401A4" w:rsidRPr="00571223" w:rsidRDefault="004401A4" w:rsidP="00571223">
    <w:pPr>
      <w:pStyle w:val="VersoFooter"/>
      <w:rPr>
        <w:sz w:val="2"/>
        <w:szCs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6A0BC8" w14:paraId="16D7B38B" w14:textId="77777777" w:rsidTr="002711B7">
      <w:trPr>
        <w:cantSplit/>
      </w:trPr>
      <w:tc>
        <w:tcPr>
          <w:tcW w:w="709" w:type="dxa"/>
          <w:vAlign w:val="center"/>
        </w:tcPr>
        <w:p w14:paraId="00D0E458" w14:textId="77777777" w:rsidR="006A0BC8" w:rsidRDefault="006A0BC8" w:rsidP="006A0BC8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6C0F896D" wp14:editId="2B1801B3">
                <wp:extent cx="373711" cy="414082"/>
                <wp:effectExtent l="0" t="0" r="7620" b="5080"/>
                <wp:docPr id="1606495071" name="Picture 16064950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68D4C1EF" w14:textId="7F4D620F" w:rsidR="006A0BC8" w:rsidRDefault="006A0BC8" w:rsidP="006A0BC8">
          <w:pPr>
            <w:pStyle w:val="RectoFooter"/>
            <w:spacing w:before="120"/>
            <w:jc w:val="left"/>
          </w:pPr>
          <w:r>
            <w:t xml:space="preserve">lung cancer quality performance indicator </w:t>
          </w:r>
          <w:r w:rsidR="00BD0F69">
            <w:t xml:space="preserve">TECHNICAL </w:t>
          </w:r>
          <w:r>
            <w:t>specifications</w:t>
          </w:r>
          <w:r w:rsidR="00BD0F69">
            <w:t xml:space="preserve"> (UPDATED 2025)</w:t>
          </w:r>
        </w:p>
      </w:tc>
      <w:tc>
        <w:tcPr>
          <w:tcW w:w="709" w:type="dxa"/>
          <w:vAlign w:val="center"/>
        </w:tcPr>
        <w:p w14:paraId="4520CFFB" w14:textId="77777777" w:rsidR="006A0BC8" w:rsidRPr="00931466" w:rsidRDefault="006A0BC8" w:rsidP="006A0BC8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179FA981" w14:textId="77777777" w:rsidR="007E0096" w:rsidRPr="00581EB8" w:rsidRDefault="007E0096" w:rsidP="00581EB8">
    <w:pPr>
      <w:pStyle w:val="Footer"/>
      <w:rPr>
        <w:sz w:val="2"/>
        <w:szCs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067" w:type="dxa"/>
      <w:tblLayout w:type="fixed"/>
      <w:tblLook w:val="04A0" w:firstRow="1" w:lastRow="0" w:firstColumn="1" w:lastColumn="0" w:noHBand="0" w:noVBand="1"/>
    </w:tblPr>
    <w:tblGrid>
      <w:gridCol w:w="675"/>
      <w:gridCol w:w="12508"/>
      <w:gridCol w:w="884"/>
    </w:tblGrid>
    <w:tr w:rsidR="004401A4" w14:paraId="7387D50D" w14:textId="77777777" w:rsidTr="004401A4">
      <w:trPr>
        <w:cantSplit/>
      </w:trPr>
      <w:tc>
        <w:tcPr>
          <w:tcW w:w="675" w:type="dxa"/>
          <w:vAlign w:val="center"/>
        </w:tcPr>
        <w:p w14:paraId="27D0461C" w14:textId="77777777" w:rsidR="004401A4" w:rsidRPr="00931466" w:rsidRDefault="004401A4" w:rsidP="00887327">
          <w:pPr>
            <w:pStyle w:val="Footer"/>
            <w:spacing w:before="120"/>
            <w:ind w:left="-105" w:firstLine="105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2508" w:type="dxa"/>
          <w:vAlign w:val="center"/>
        </w:tcPr>
        <w:p w14:paraId="7C1E5CB6" w14:textId="77777777" w:rsidR="004401A4" w:rsidRDefault="004401A4" w:rsidP="0077301E">
          <w:pPr>
            <w:pStyle w:val="RectoFooter"/>
            <w:spacing w:before="120"/>
            <w:ind w:left="-108"/>
          </w:pPr>
          <w:r>
            <w:t>lung cancer quality performance indicator TECHNICAL specifications (UPDATED 2025)</w:t>
          </w:r>
        </w:p>
      </w:tc>
      <w:tc>
        <w:tcPr>
          <w:tcW w:w="884" w:type="dxa"/>
          <w:vAlign w:val="center"/>
        </w:tcPr>
        <w:p w14:paraId="33D7A954" w14:textId="77777777" w:rsidR="004401A4" w:rsidRDefault="004401A4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39240E2F" wp14:editId="3741069A">
                <wp:extent cx="373711" cy="414082"/>
                <wp:effectExtent l="0" t="0" r="7620" b="5080"/>
                <wp:docPr id="318452067" name="Picture 3184520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D055640" w14:textId="77777777" w:rsidR="004401A4" w:rsidRDefault="004401A4" w:rsidP="00571223">
    <w:pPr>
      <w:pStyle w:val="VersoFooter"/>
      <w:rPr>
        <w:sz w:val="2"/>
        <w:szCs w:val="2"/>
      </w:rPr>
    </w:pPr>
  </w:p>
  <w:p w14:paraId="10CA98EA" w14:textId="77777777" w:rsidR="004401A4" w:rsidRDefault="004401A4" w:rsidP="00571223">
    <w:pPr>
      <w:pStyle w:val="VersoFooter"/>
      <w:rPr>
        <w:sz w:val="2"/>
        <w:szCs w:val="2"/>
      </w:rPr>
    </w:pPr>
  </w:p>
  <w:p w14:paraId="4758FD4F" w14:textId="77777777" w:rsidR="004401A4" w:rsidRDefault="004401A4" w:rsidP="00571223">
    <w:pPr>
      <w:pStyle w:val="VersoFooter"/>
      <w:rPr>
        <w:sz w:val="2"/>
        <w:szCs w:val="2"/>
      </w:rPr>
    </w:pPr>
  </w:p>
  <w:p w14:paraId="3BFA914C" w14:textId="77777777" w:rsidR="004401A4" w:rsidRDefault="004401A4" w:rsidP="00571223">
    <w:pPr>
      <w:pStyle w:val="VersoFooter"/>
      <w:rPr>
        <w:sz w:val="2"/>
        <w:szCs w:val="2"/>
      </w:rPr>
    </w:pPr>
  </w:p>
  <w:p w14:paraId="16A4E309" w14:textId="77777777" w:rsidR="004401A4" w:rsidRDefault="004401A4" w:rsidP="00571223">
    <w:pPr>
      <w:pStyle w:val="VersoFooter"/>
      <w:rPr>
        <w:sz w:val="2"/>
        <w:szCs w:val="2"/>
      </w:rPr>
    </w:pPr>
  </w:p>
  <w:p w14:paraId="4EA67C40" w14:textId="77777777" w:rsidR="004401A4" w:rsidRDefault="004401A4" w:rsidP="00571223">
    <w:pPr>
      <w:pStyle w:val="VersoFooter"/>
      <w:rPr>
        <w:sz w:val="2"/>
        <w:szCs w:val="2"/>
      </w:rPr>
    </w:pPr>
  </w:p>
  <w:p w14:paraId="63F994FD" w14:textId="77777777" w:rsidR="004401A4" w:rsidRDefault="004401A4" w:rsidP="00571223">
    <w:pPr>
      <w:pStyle w:val="VersoFooter"/>
      <w:rPr>
        <w:sz w:val="2"/>
        <w:szCs w:val="2"/>
      </w:rPr>
    </w:pPr>
  </w:p>
  <w:p w14:paraId="78D5A3C5" w14:textId="77777777" w:rsidR="004401A4" w:rsidRDefault="004401A4" w:rsidP="00571223">
    <w:pPr>
      <w:pStyle w:val="VersoFooter"/>
      <w:rPr>
        <w:sz w:val="2"/>
        <w:szCs w:val="2"/>
      </w:rPr>
    </w:pPr>
  </w:p>
  <w:p w14:paraId="36F8B20E" w14:textId="77777777" w:rsidR="004401A4" w:rsidRDefault="004401A4" w:rsidP="00571223">
    <w:pPr>
      <w:pStyle w:val="VersoFooter"/>
      <w:rPr>
        <w:sz w:val="2"/>
        <w:szCs w:val="2"/>
      </w:rPr>
    </w:pPr>
  </w:p>
  <w:p w14:paraId="7DD395BA" w14:textId="77777777" w:rsidR="004401A4" w:rsidRPr="00571223" w:rsidRDefault="004401A4" w:rsidP="00571223">
    <w:pPr>
      <w:pStyle w:val="VersoFooter"/>
      <w:rPr>
        <w:sz w:val="2"/>
        <w:szCs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9"/>
      <w:gridCol w:w="13486"/>
      <w:gridCol w:w="890"/>
    </w:tblGrid>
    <w:tr w:rsidR="007E0096" w14:paraId="06204E82" w14:textId="77777777" w:rsidTr="007E0096">
      <w:trPr>
        <w:cantSplit/>
        <w:trHeight w:val="1022"/>
      </w:trPr>
      <w:tc>
        <w:tcPr>
          <w:tcW w:w="809" w:type="dxa"/>
          <w:vAlign w:val="center"/>
        </w:tcPr>
        <w:p w14:paraId="58CB0424" w14:textId="77777777" w:rsidR="007E0096" w:rsidRDefault="007E0096" w:rsidP="00502D23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4EE442CB" wp14:editId="25E34A9A">
                <wp:extent cx="373711" cy="414082"/>
                <wp:effectExtent l="0" t="0" r="7620" b="5080"/>
                <wp:docPr id="937331744" name="Picture 9373317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486" w:type="dxa"/>
          <w:vAlign w:val="center"/>
        </w:tcPr>
        <w:p w14:paraId="7F6ACF29" w14:textId="77777777" w:rsidR="007E0096" w:rsidRDefault="007E0096" w:rsidP="00502D23">
          <w:pPr>
            <w:pStyle w:val="RectoFooter"/>
            <w:spacing w:before="120"/>
            <w:jc w:val="left"/>
          </w:pPr>
          <w:r>
            <w:t>lung cancer quality performance indicator specifications</w:t>
          </w:r>
        </w:p>
      </w:tc>
      <w:tc>
        <w:tcPr>
          <w:tcW w:w="890" w:type="dxa"/>
          <w:vAlign w:val="center"/>
        </w:tcPr>
        <w:sdt>
          <w:sdtPr>
            <w:id w:val="-2005577826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3F9A624A" w14:textId="77777777" w:rsidR="007E0096" w:rsidRDefault="007E0096" w:rsidP="00502D23">
              <w:pPr>
                <w:pStyle w:val="Footer"/>
                <w:jc w:val="center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3</w:t>
              </w:r>
              <w:r>
                <w:rPr>
                  <w:noProof/>
                </w:rPr>
                <w:fldChar w:fldCharType="end"/>
              </w:r>
            </w:p>
          </w:sdtContent>
        </w:sdt>
        <w:p w14:paraId="20B9773E" w14:textId="77777777" w:rsidR="007E0096" w:rsidRDefault="007E0096" w:rsidP="00502D23">
          <w:pPr>
            <w:pStyle w:val="RectoFooter"/>
            <w:spacing w:before="120"/>
            <w:jc w:val="left"/>
          </w:pPr>
        </w:p>
      </w:tc>
    </w:tr>
  </w:tbl>
  <w:p w14:paraId="2070818F" w14:textId="77777777" w:rsidR="007E0096" w:rsidRDefault="007E0096">
    <w:pPr>
      <w:pStyle w:val="Footer"/>
      <w:jc w:val="right"/>
    </w:pPr>
  </w:p>
  <w:p w14:paraId="1727047F" w14:textId="77777777" w:rsidR="007E0096" w:rsidRPr="00581EB8" w:rsidRDefault="007E0096" w:rsidP="00581EB8">
    <w:pPr>
      <w:pStyle w:val="Footer"/>
      <w:rPr>
        <w:sz w:val="2"/>
        <w:szCs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4" w:type="dxa"/>
      <w:tblLayout w:type="fixed"/>
      <w:tblLook w:val="04A0" w:firstRow="1" w:lastRow="0" w:firstColumn="1" w:lastColumn="0" w:noHBand="0" w:noVBand="1"/>
    </w:tblPr>
    <w:tblGrid>
      <w:gridCol w:w="675"/>
      <w:gridCol w:w="7405"/>
      <w:gridCol w:w="884"/>
    </w:tblGrid>
    <w:tr w:rsidR="004401A4" w14:paraId="7A4050F0" w14:textId="77777777" w:rsidTr="004401A4">
      <w:trPr>
        <w:cantSplit/>
      </w:trPr>
      <w:tc>
        <w:tcPr>
          <w:tcW w:w="675" w:type="dxa"/>
          <w:vAlign w:val="center"/>
        </w:tcPr>
        <w:p w14:paraId="0FFDA91B" w14:textId="77777777" w:rsidR="004401A4" w:rsidRPr="00931466" w:rsidRDefault="004401A4" w:rsidP="00887327">
          <w:pPr>
            <w:pStyle w:val="Footer"/>
            <w:spacing w:before="120"/>
            <w:ind w:left="-105" w:firstLine="105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7405" w:type="dxa"/>
          <w:vAlign w:val="center"/>
        </w:tcPr>
        <w:p w14:paraId="114D2317" w14:textId="77777777" w:rsidR="004401A4" w:rsidRDefault="004401A4" w:rsidP="0077301E">
          <w:pPr>
            <w:pStyle w:val="RectoFooter"/>
            <w:spacing w:before="120"/>
            <w:ind w:left="-108"/>
          </w:pPr>
          <w:r>
            <w:t>lung cancer quality performance indicator TECHNICAL specifications (UPDATED 2025)</w:t>
          </w:r>
        </w:p>
      </w:tc>
      <w:tc>
        <w:tcPr>
          <w:tcW w:w="884" w:type="dxa"/>
          <w:vAlign w:val="center"/>
        </w:tcPr>
        <w:p w14:paraId="5747D842" w14:textId="77777777" w:rsidR="004401A4" w:rsidRDefault="004401A4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6E058A68" wp14:editId="659BAB3E">
                <wp:extent cx="373711" cy="414082"/>
                <wp:effectExtent l="0" t="0" r="7620" b="5080"/>
                <wp:docPr id="167883261" name="Picture 1678832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06DF5C9" w14:textId="77777777" w:rsidR="004401A4" w:rsidRDefault="004401A4" w:rsidP="00571223">
    <w:pPr>
      <w:pStyle w:val="VersoFooter"/>
      <w:rPr>
        <w:sz w:val="2"/>
        <w:szCs w:val="2"/>
      </w:rPr>
    </w:pPr>
  </w:p>
  <w:p w14:paraId="657AD764" w14:textId="77777777" w:rsidR="004401A4" w:rsidRDefault="004401A4" w:rsidP="00571223">
    <w:pPr>
      <w:pStyle w:val="VersoFooter"/>
      <w:rPr>
        <w:sz w:val="2"/>
        <w:szCs w:val="2"/>
      </w:rPr>
    </w:pPr>
  </w:p>
  <w:p w14:paraId="34A5FA16" w14:textId="77777777" w:rsidR="004401A4" w:rsidRDefault="004401A4" w:rsidP="00571223">
    <w:pPr>
      <w:pStyle w:val="VersoFooter"/>
      <w:rPr>
        <w:sz w:val="2"/>
        <w:szCs w:val="2"/>
      </w:rPr>
    </w:pPr>
  </w:p>
  <w:p w14:paraId="5E77E0E7" w14:textId="77777777" w:rsidR="004401A4" w:rsidRDefault="004401A4" w:rsidP="00571223">
    <w:pPr>
      <w:pStyle w:val="VersoFooter"/>
      <w:rPr>
        <w:sz w:val="2"/>
        <w:szCs w:val="2"/>
      </w:rPr>
    </w:pPr>
  </w:p>
  <w:p w14:paraId="37FBDFA0" w14:textId="77777777" w:rsidR="004401A4" w:rsidRDefault="004401A4" w:rsidP="00571223">
    <w:pPr>
      <w:pStyle w:val="VersoFooter"/>
      <w:rPr>
        <w:sz w:val="2"/>
        <w:szCs w:val="2"/>
      </w:rPr>
    </w:pPr>
  </w:p>
  <w:p w14:paraId="54BED191" w14:textId="77777777" w:rsidR="004401A4" w:rsidRDefault="004401A4" w:rsidP="00571223">
    <w:pPr>
      <w:pStyle w:val="VersoFooter"/>
      <w:rPr>
        <w:sz w:val="2"/>
        <w:szCs w:val="2"/>
      </w:rPr>
    </w:pPr>
  </w:p>
  <w:p w14:paraId="377A9CB7" w14:textId="77777777" w:rsidR="004401A4" w:rsidRDefault="004401A4" w:rsidP="00571223">
    <w:pPr>
      <w:pStyle w:val="VersoFooter"/>
      <w:rPr>
        <w:sz w:val="2"/>
        <w:szCs w:val="2"/>
      </w:rPr>
    </w:pPr>
  </w:p>
  <w:p w14:paraId="75DAE7AD" w14:textId="77777777" w:rsidR="004401A4" w:rsidRDefault="004401A4" w:rsidP="00571223">
    <w:pPr>
      <w:pStyle w:val="VersoFooter"/>
      <w:rPr>
        <w:sz w:val="2"/>
        <w:szCs w:val="2"/>
      </w:rPr>
    </w:pPr>
  </w:p>
  <w:p w14:paraId="69F6D7D3" w14:textId="77777777" w:rsidR="004401A4" w:rsidRDefault="004401A4" w:rsidP="00571223">
    <w:pPr>
      <w:pStyle w:val="VersoFooter"/>
      <w:rPr>
        <w:sz w:val="2"/>
        <w:szCs w:val="2"/>
      </w:rPr>
    </w:pPr>
  </w:p>
  <w:p w14:paraId="3DC29CC8" w14:textId="77777777" w:rsidR="004401A4" w:rsidRPr="00571223" w:rsidRDefault="004401A4" w:rsidP="00571223">
    <w:pPr>
      <w:pStyle w:val="VersoFooter"/>
      <w:rPr>
        <w:sz w:val="2"/>
        <w:szCs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6A0BC8" w14:paraId="586C80A8" w14:textId="77777777" w:rsidTr="002711B7">
      <w:trPr>
        <w:cantSplit/>
      </w:trPr>
      <w:tc>
        <w:tcPr>
          <w:tcW w:w="709" w:type="dxa"/>
          <w:vAlign w:val="center"/>
        </w:tcPr>
        <w:p w14:paraId="22B95EE3" w14:textId="77777777" w:rsidR="006A0BC8" w:rsidRDefault="006A0BC8" w:rsidP="006A0BC8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55909628" wp14:editId="26DD504E">
                <wp:extent cx="373711" cy="414082"/>
                <wp:effectExtent l="0" t="0" r="7620" b="5080"/>
                <wp:docPr id="1123007083" name="Picture 11230070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3C79FA57" w14:textId="71E70CD8" w:rsidR="006A0BC8" w:rsidRDefault="006A0BC8" w:rsidP="006A0BC8">
          <w:pPr>
            <w:pStyle w:val="RectoFooter"/>
            <w:spacing w:before="120"/>
            <w:jc w:val="left"/>
          </w:pPr>
          <w:r>
            <w:t xml:space="preserve">lung cancer quality performance indicator </w:t>
          </w:r>
          <w:r w:rsidR="00BD0F69">
            <w:t xml:space="preserve">TECHNICAL </w:t>
          </w:r>
          <w:r>
            <w:t>specifications</w:t>
          </w:r>
          <w:r w:rsidR="00BD0F69">
            <w:t xml:space="preserve"> (UPDATED 2025)</w:t>
          </w:r>
        </w:p>
      </w:tc>
      <w:tc>
        <w:tcPr>
          <w:tcW w:w="709" w:type="dxa"/>
          <w:vAlign w:val="center"/>
        </w:tcPr>
        <w:p w14:paraId="2E85A736" w14:textId="77777777" w:rsidR="006A0BC8" w:rsidRPr="00931466" w:rsidRDefault="006A0BC8" w:rsidP="006A0BC8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65AA26B6" w14:textId="77777777" w:rsidR="007E0096" w:rsidRPr="00581EB8" w:rsidRDefault="007E0096" w:rsidP="00581EB8">
    <w:pPr>
      <w:pStyle w:val="Footer"/>
      <w:rPr>
        <w:sz w:val="2"/>
        <w:szCs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351" w:type="dxa"/>
      <w:tblLayout w:type="fixed"/>
      <w:tblLook w:val="04A0" w:firstRow="1" w:lastRow="0" w:firstColumn="1" w:lastColumn="0" w:noHBand="0" w:noVBand="1"/>
    </w:tblPr>
    <w:tblGrid>
      <w:gridCol w:w="675"/>
      <w:gridCol w:w="12792"/>
      <w:gridCol w:w="884"/>
    </w:tblGrid>
    <w:tr w:rsidR="004401A4" w14:paraId="7BC7D2EA" w14:textId="77777777" w:rsidTr="004401A4">
      <w:trPr>
        <w:cantSplit/>
      </w:trPr>
      <w:tc>
        <w:tcPr>
          <w:tcW w:w="675" w:type="dxa"/>
          <w:vAlign w:val="center"/>
        </w:tcPr>
        <w:p w14:paraId="7C1271A1" w14:textId="77777777" w:rsidR="004401A4" w:rsidRPr="00931466" w:rsidRDefault="004401A4" w:rsidP="00887327">
          <w:pPr>
            <w:pStyle w:val="Footer"/>
            <w:spacing w:before="120"/>
            <w:ind w:left="-105" w:firstLine="105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2792" w:type="dxa"/>
          <w:vAlign w:val="center"/>
        </w:tcPr>
        <w:p w14:paraId="6A9E1DE1" w14:textId="77777777" w:rsidR="004401A4" w:rsidRDefault="004401A4" w:rsidP="0077301E">
          <w:pPr>
            <w:pStyle w:val="RectoFooter"/>
            <w:spacing w:before="120"/>
            <w:ind w:left="-108"/>
          </w:pPr>
          <w:r>
            <w:t>lung cancer quality performance indicator TECHNICAL specifications (UPDATED 2025)</w:t>
          </w:r>
        </w:p>
      </w:tc>
      <w:tc>
        <w:tcPr>
          <w:tcW w:w="884" w:type="dxa"/>
          <w:vAlign w:val="center"/>
        </w:tcPr>
        <w:p w14:paraId="4EED2C43" w14:textId="77777777" w:rsidR="004401A4" w:rsidRDefault="004401A4" w:rsidP="0077301E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5DA51751" wp14:editId="217C6827">
                <wp:extent cx="373711" cy="414082"/>
                <wp:effectExtent l="0" t="0" r="7620" b="5080"/>
                <wp:docPr id="2008225247" name="Picture 2008225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BF34D46" w14:textId="77777777" w:rsidR="004401A4" w:rsidRDefault="004401A4" w:rsidP="00571223">
    <w:pPr>
      <w:pStyle w:val="VersoFooter"/>
      <w:rPr>
        <w:sz w:val="2"/>
        <w:szCs w:val="2"/>
      </w:rPr>
    </w:pPr>
  </w:p>
  <w:p w14:paraId="7FE8506A" w14:textId="77777777" w:rsidR="004401A4" w:rsidRDefault="004401A4" w:rsidP="00571223">
    <w:pPr>
      <w:pStyle w:val="VersoFooter"/>
      <w:rPr>
        <w:sz w:val="2"/>
        <w:szCs w:val="2"/>
      </w:rPr>
    </w:pPr>
  </w:p>
  <w:p w14:paraId="0E61F87C" w14:textId="77777777" w:rsidR="004401A4" w:rsidRDefault="004401A4" w:rsidP="00571223">
    <w:pPr>
      <w:pStyle w:val="VersoFooter"/>
      <w:rPr>
        <w:sz w:val="2"/>
        <w:szCs w:val="2"/>
      </w:rPr>
    </w:pPr>
  </w:p>
  <w:p w14:paraId="5F8657D4" w14:textId="77777777" w:rsidR="004401A4" w:rsidRDefault="004401A4" w:rsidP="00571223">
    <w:pPr>
      <w:pStyle w:val="VersoFooter"/>
      <w:rPr>
        <w:sz w:val="2"/>
        <w:szCs w:val="2"/>
      </w:rPr>
    </w:pPr>
  </w:p>
  <w:p w14:paraId="3FE4555B" w14:textId="77777777" w:rsidR="004401A4" w:rsidRDefault="004401A4" w:rsidP="00571223">
    <w:pPr>
      <w:pStyle w:val="VersoFooter"/>
      <w:rPr>
        <w:sz w:val="2"/>
        <w:szCs w:val="2"/>
      </w:rPr>
    </w:pPr>
  </w:p>
  <w:p w14:paraId="35AB48C5" w14:textId="77777777" w:rsidR="004401A4" w:rsidRDefault="004401A4" w:rsidP="00571223">
    <w:pPr>
      <w:pStyle w:val="VersoFooter"/>
      <w:rPr>
        <w:sz w:val="2"/>
        <w:szCs w:val="2"/>
      </w:rPr>
    </w:pPr>
  </w:p>
  <w:p w14:paraId="071376B3" w14:textId="77777777" w:rsidR="004401A4" w:rsidRDefault="004401A4" w:rsidP="00571223">
    <w:pPr>
      <w:pStyle w:val="VersoFooter"/>
      <w:rPr>
        <w:sz w:val="2"/>
        <w:szCs w:val="2"/>
      </w:rPr>
    </w:pPr>
  </w:p>
  <w:p w14:paraId="10BD6F4C" w14:textId="77777777" w:rsidR="004401A4" w:rsidRDefault="004401A4" w:rsidP="00571223">
    <w:pPr>
      <w:pStyle w:val="VersoFooter"/>
      <w:rPr>
        <w:sz w:val="2"/>
        <w:szCs w:val="2"/>
      </w:rPr>
    </w:pPr>
  </w:p>
  <w:p w14:paraId="4E6367E9" w14:textId="77777777" w:rsidR="004401A4" w:rsidRDefault="004401A4" w:rsidP="00571223">
    <w:pPr>
      <w:pStyle w:val="VersoFooter"/>
      <w:rPr>
        <w:sz w:val="2"/>
        <w:szCs w:val="2"/>
      </w:rPr>
    </w:pPr>
  </w:p>
  <w:p w14:paraId="5696436A" w14:textId="77777777" w:rsidR="004401A4" w:rsidRPr="00571223" w:rsidRDefault="004401A4" w:rsidP="00571223">
    <w:pPr>
      <w:pStyle w:val="VersoFooter"/>
      <w:rPr>
        <w:sz w:val="2"/>
        <w:szCs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4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2"/>
      <w:gridCol w:w="8393"/>
      <w:gridCol w:w="552"/>
    </w:tblGrid>
    <w:tr w:rsidR="007E0096" w14:paraId="6154FC95" w14:textId="77777777" w:rsidTr="007E0096">
      <w:trPr>
        <w:cantSplit/>
        <w:trHeight w:val="770"/>
      </w:trPr>
      <w:tc>
        <w:tcPr>
          <w:tcW w:w="502" w:type="dxa"/>
          <w:vAlign w:val="center"/>
        </w:tcPr>
        <w:p w14:paraId="63B5C885" w14:textId="77777777" w:rsidR="007E0096" w:rsidRDefault="007E0096" w:rsidP="00502D23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13253C4F" wp14:editId="1687659D">
                <wp:extent cx="373711" cy="414082"/>
                <wp:effectExtent l="0" t="0" r="7620" b="5080"/>
                <wp:docPr id="42" name="Pictur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3" w:type="dxa"/>
          <w:vAlign w:val="center"/>
        </w:tcPr>
        <w:p w14:paraId="4FDA703B" w14:textId="77777777" w:rsidR="007E0096" w:rsidRDefault="007E0096" w:rsidP="00502D23">
          <w:pPr>
            <w:pStyle w:val="RectoFooter"/>
            <w:spacing w:before="120"/>
            <w:jc w:val="left"/>
          </w:pPr>
          <w:r>
            <w:t>lung cancer quality performance indicator specifications</w:t>
          </w:r>
        </w:p>
      </w:tc>
      <w:tc>
        <w:tcPr>
          <w:tcW w:w="552" w:type="dxa"/>
          <w:vAlign w:val="center"/>
        </w:tcPr>
        <w:sdt>
          <w:sdtPr>
            <w:id w:val="-1044752041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0A106014" w14:textId="77777777" w:rsidR="007E0096" w:rsidRDefault="007E0096" w:rsidP="00502D23">
              <w:pPr>
                <w:pStyle w:val="Footer"/>
                <w:jc w:val="center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3</w:t>
              </w:r>
              <w:r>
                <w:rPr>
                  <w:noProof/>
                </w:rPr>
                <w:fldChar w:fldCharType="end"/>
              </w:r>
            </w:p>
          </w:sdtContent>
        </w:sdt>
        <w:p w14:paraId="31428E2C" w14:textId="77777777" w:rsidR="007E0096" w:rsidRDefault="007E0096" w:rsidP="00502D23">
          <w:pPr>
            <w:pStyle w:val="RectoFooter"/>
            <w:spacing w:before="120"/>
            <w:jc w:val="left"/>
          </w:pPr>
        </w:p>
      </w:tc>
    </w:tr>
  </w:tbl>
  <w:p w14:paraId="146ACEBA" w14:textId="77777777" w:rsidR="007E0096" w:rsidRDefault="007E0096">
    <w:pPr>
      <w:pStyle w:val="Footer"/>
      <w:jc w:val="right"/>
    </w:pPr>
  </w:p>
  <w:p w14:paraId="60896CF1" w14:textId="77777777" w:rsidR="007E0096" w:rsidRPr="00581EB8" w:rsidRDefault="007E0096" w:rsidP="00581EB8">
    <w:pPr>
      <w:pStyle w:val="Footer"/>
      <w:rPr>
        <w:sz w:val="2"/>
        <w:szCs w:val="2"/>
      </w:rPr>
    </w:pPr>
  </w:p>
  <w:p w14:paraId="3083AC2B" w14:textId="77777777" w:rsidR="00843C18" w:rsidRDefault="00843C1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91F3" w14:textId="77777777" w:rsidR="00105770" w:rsidRDefault="00105770" w:rsidP="003D59B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91F4" w14:textId="77777777" w:rsidR="00105770" w:rsidRDefault="0010577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080"/>
      <w:gridCol w:w="992"/>
    </w:tblGrid>
    <w:tr w:rsidR="00852C5D" w14:paraId="5E2A920C" w14:textId="77777777" w:rsidTr="00852C5D">
      <w:trPr>
        <w:cantSplit/>
      </w:trPr>
      <w:tc>
        <w:tcPr>
          <w:tcW w:w="675" w:type="dxa"/>
          <w:vAlign w:val="center"/>
        </w:tcPr>
        <w:p w14:paraId="5E2A9209" w14:textId="77777777" w:rsidR="00852C5D" w:rsidRPr="00931466" w:rsidRDefault="00852C5D" w:rsidP="00454B75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vi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080" w:type="dxa"/>
          <w:vAlign w:val="center"/>
        </w:tcPr>
        <w:p w14:paraId="5E2A920A" w14:textId="10E5955B" w:rsidR="00852C5D" w:rsidRDefault="00147B10" w:rsidP="00454B75">
          <w:pPr>
            <w:pStyle w:val="RectoFooter"/>
            <w:ind w:left="-108"/>
          </w:pPr>
          <w:r>
            <w:t>lung cancer quality performance indicator specifications</w:t>
          </w:r>
        </w:p>
      </w:tc>
      <w:tc>
        <w:tcPr>
          <w:tcW w:w="992" w:type="dxa"/>
          <w:vAlign w:val="center"/>
        </w:tcPr>
        <w:p w14:paraId="5E2A920B" w14:textId="77777777" w:rsidR="00852C5D" w:rsidRDefault="00852C5D" w:rsidP="00454B75">
          <w:pPr>
            <w:pStyle w:val="RectoFooter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5E2A922B" wp14:editId="5E2A922C">
                <wp:extent cx="373711" cy="414082"/>
                <wp:effectExtent l="0" t="0" r="7620" b="5080"/>
                <wp:docPr id="982919473" name="Picture 9829194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E2A920D" w14:textId="77777777" w:rsidR="00105770" w:rsidRPr="00571223" w:rsidRDefault="00105770" w:rsidP="00571223">
    <w:pPr>
      <w:pStyle w:val="VersoFooter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6662"/>
      <w:gridCol w:w="1134"/>
    </w:tblGrid>
    <w:tr w:rsidR="003952F9" w14:paraId="5E2A9211" w14:textId="77777777" w:rsidTr="00D6221C">
      <w:trPr>
        <w:cantSplit/>
      </w:trPr>
      <w:tc>
        <w:tcPr>
          <w:tcW w:w="709" w:type="dxa"/>
          <w:vAlign w:val="center"/>
        </w:tcPr>
        <w:p w14:paraId="5E2A920E" w14:textId="77777777" w:rsidR="003952F9" w:rsidRDefault="003952F9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5E2A922D" wp14:editId="5E2A922E">
                <wp:extent cx="373711" cy="414082"/>
                <wp:effectExtent l="0" t="0" r="7620" b="5080"/>
                <wp:docPr id="319255352" name="Picture 3192553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14:paraId="5E2A920F" w14:textId="48E6246E" w:rsidR="003952F9" w:rsidRDefault="0002745E" w:rsidP="00120C4C">
          <w:pPr>
            <w:pStyle w:val="RectoFooter"/>
            <w:spacing w:before="120"/>
            <w:jc w:val="left"/>
          </w:pPr>
          <w:r>
            <w:t>lung cancer quality performance indicator specifications</w:t>
          </w:r>
        </w:p>
      </w:tc>
      <w:tc>
        <w:tcPr>
          <w:tcW w:w="1134" w:type="dxa"/>
          <w:vAlign w:val="center"/>
        </w:tcPr>
        <w:p w14:paraId="5E2A9210" w14:textId="77777777" w:rsidR="003952F9" w:rsidRPr="00931466" w:rsidRDefault="003952F9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562018">
            <w:rPr>
              <w:rStyle w:val="PageNumber"/>
              <w:noProof/>
            </w:rPr>
            <w:t>vii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5E2A9212" w14:textId="77777777" w:rsidR="00105770" w:rsidRPr="00581EB8" w:rsidRDefault="00105770" w:rsidP="00581EB8">
    <w:pPr>
      <w:pStyle w:val="Footer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222"/>
      <w:gridCol w:w="850"/>
    </w:tblGrid>
    <w:tr w:rsidR="00552B1F" w14:paraId="5E2A921C" w14:textId="77777777" w:rsidTr="00B13C0B">
      <w:trPr>
        <w:cantSplit/>
      </w:trPr>
      <w:tc>
        <w:tcPr>
          <w:tcW w:w="675" w:type="dxa"/>
          <w:vAlign w:val="center"/>
        </w:tcPr>
        <w:p w14:paraId="5E2A9219" w14:textId="77777777" w:rsidR="00552B1F" w:rsidRPr="00931466" w:rsidRDefault="00552B1F" w:rsidP="00120C4C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562018"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222" w:type="dxa"/>
          <w:vAlign w:val="center"/>
        </w:tcPr>
        <w:p w14:paraId="5E2A921A" w14:textId="53AE353E" w:rsidR="00552B1F" w:rsidRDefault="00D8517F" w:rsidP="00120C4C">
          <w:pPr>
            <w:pStyle w:val="RectoFooter"/>
            <w:spacing w:before="120"/>
            <w:ind w:left="-108"/>
          </w:pPr>
          <w:r>
            <w:t>lung cancer quality performance indicator specifications</w:t>
          </w:r>
        </w:p>
      </w:tc>
      <w:tc>
        <w:tcPr>
          <w:tcW w:w="850" w:type="dxa"/>
          <w:vAlign w:val="center"/>
        </w:tcPr>
        <w:p w14:paraId="5E2A921B" w14:textId="77777777" w:rsidR="00552B1F" w:rsidRDefault="00552B1F" w:rsidP="00120C4C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5E2A9231" wp14:editId="5E2A9232">
                <wp:extent cx="373711" cy="414082"/>
                <wp:effectExtent l="0" t="0" r="7620" b="5080"/>
                <wp:docPr id="1478234709" name="Picture 14782347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E2A921D" w14:textId="77777777" w:rsidR="00105770" w:rsidRPr="00571223" w:rsidRDefault="00105770" w:rsidP="00571223">
    <w:pPr>
      <w:pStyle w:val="VersoFooter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4374D1" w14:paraId="5E2A9221" w14:textId="77777777" w:rsidTr="00B13C0B">
      <w:trPr>
        <w:cantSplit/>
      </w:trPr>
      <w:tc>
        <w:tcPr>
          <w:tcW w:w="709" w:type="dxa"/>
          <w:vAlign w:val="center"/>
        </w:tcPr>
        <w:p w14:paraId="5E2A921E" w14:textId="77777777" w:rsidR="004374D1" w:rsidRDefault="003952F9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5E2A9233" wp14:editId="5E2A9234">
                <wp:extent cx="373711" cy="414082"/>
                <wp:effectExtent l="0" t="0" r="7620" b="5080"/>
                <wp:docPr id="222690126" name="Picture 222690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5E2A921F" w14:textId="063BB8FB" w:rsidR="004374D1" w:rsidRDefault="00D8517F" w:rsidP="00120C4C">
          <w:pPr>
            <w:pStyle w:val="RectoFooter"/>
            <w:spacing w:before="120"/>
            <w:jc w:val="left"/>
          </w:pPr>
          <w:r>
            <w:t>lung cancer quality performance indicator specifications</w:t>
          </w:r>
        </w:p>
      </w:tc>
      <w:tc>
        <w:tcPr>
          <w:tcW w:w="709" w:type="dxa"/>
          <w:vAlign w:val="center"/>
        </w:tcPr>
        <w:p w14:paraId="5E2A9220" w14:textId="77777777" w:rsidR="004374D1" w:rsidRPr="00931466" w:rsidRDefault="004374D1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562018">
            <w:rPr>
              <w:rStyle w:val="PageNumber"/>
              <w:noProof/>
            </w:rPr>
            <w:t>1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5E2A9222" w14:textId="77777777" w:rsidR="00105770" w:rsidRPr="00581EB8" w:rsidRDefault="00105770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2DC05" w14:textId="77777777" w:rsidR="001571FE" w:rsidRPr="00A26E6B" w:rsidRDefault="001571FE" w:rsidP="00A26E6B"/>
  </w:footnote>
  <w:footnote w:type="continuationSeparator" w:id="0">
    <w:p w14:paraId="743FA2B2" w14:textId="77777777" w:rsidR="001571FE" w:rsidRDefault="001571FE">
      <w:r>
        <w:continuationSeparator/>
      </w:r>
    </w:p>
    <w:p w14:paraId="485177BB" w14:textId="77777777" w:rsidR="001571FE" w:rsidRDefault="001571FE"/>
  </w:footnote>
  <w:footnote w:type="continuationNotice" w:id="1">
    <w:p w14:paraId="407EA923" w14:textId="77777777" w:rsidR="001571FE" w:rsidRDefault="001571FE">
      <w:pPr>
        <w:spacing w:line="240" w:lineRule="auto"/>
      </w:pPr>
    </w:p>
  </w:footnote>
  <w:footnote w:id="2">
    <w:p w14:paraId="08480F65" w14:textId="77777777" w:rsidR="009C4951" w:rsidRDefault="009C4951" w:rsidP="009C4951">
      <w:r>
        <w:rPr>
          <w:rStyle w:val="FootnoteReference"/>
        </w:rPr>
        <w:footnoteRef/>
      </w:r>
      <w:r>
        <w:t xml:space="preserve"> </w:t>
      </w:r>
      <w:r w:rsidRPr="002C1AD7">
        <w:t xml:space="preserve">Hospital events in </w:t>
      </w:r>
      <w:r>
        <w:t xml:space="preserve">the </w:t>
      </w:r>
      <w:r w:rsidRPr="002C1AD7">
        <w:t>NMDS are coded using the International Statistical Classification of Diseases and Related Health Problems, Tenth Revision, Australian Modification (ICD-10-AM) for diagnoses and the Australian Classification of Health Interventions (ACHI) for procedures. Both ICD-10-AM and ACHI are from the Independent Hospital Pricing Authority, Australia.</w:t>
      </w:r>
    </w:p>
    <w:p w14:paraId="4F8354C8" w14:textId="77777777" w:rsidR="009C4951" w:rsidRPr="002C1AD7" w:rsidRDefault="009C4951" w:rsidP="009C4951">
      <w:pPr>
        <w:pStyle w:val="FootnoteText"/>
        <w:rPr>
          <w:lang w:val="mi-N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8B331" w14:textId="77777777" w:rsidR="00F6581D" w:rsidRDefault="00F658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0"/>
      <w:gridCol w:w="4429"/>
    </w:tblGrid>
    <w:tr w:rsidR="00105770" w14:paraId="5E2A91EF" w14:textId="77777777" w:rsidTr="005A79E5">
      <w:trPr>
        <w:cantSplit/>
      </w:trPr>
      <w:tc>
        <w:tcPr>
          <w:tcW w:w="5210" w:type="dxa"/>
        </w:tcPr>
        <w:p w14:paraId="5E2A91ED" w14:textId="47DCA71E" w:rsidR="00105770" w:rsidRDefault="00AC1214" w:rsidP="008814E8">
          <w:pPr>
            <w:pStyle w:val="Header"/>
          </w:pPr>
          <w:r w:rsidRPr="002B59BE">
            <w:rPr>
              <w:noProof/>
              <w:sz w:val="2"/>
              <w:szCs w:val="2"/>
            </w:rPr>
            <mc:AlternateContent>
              <mc:Choice Requires="wpg">
                <w:drawing>
                  <wp:anchor distT="0" distB="0" distL="114300" distR="114300" simplePos="0" relativeHeight="251658240" behindDoc="1" locked="0" layoutInCell="1" allowOverlap="1" wp14:anchorId="770414AB" wp14:editId="7299DE1A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0</wp:posOffset>
                    </wp:positionV>
                    <wp:extent cx="6213187" cy="650240"/>
                    <wp:effectExtent l="0" t="0" r="0" b="0"/>
                    <wp:wrapNone/>
                    <wp:docPr id="2006589904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213187" cy="650240"/>
                              <a:chOff x="0" y="0"/>
                              <a:chExt cx="6213187" cy="650240"/>
                            </a:xfrm>
                          </wpg:grpSpPr>
                          <pic:pic xmlns:pic="http://schemas.openxmlformats.org/drawingml/2006/picture">
                            <pic:nvPicPr>
                              <pic:cNvPr id="36113089" name="Picture 13684103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042" t="13487" r="7268" b="1348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96365" cy="6502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457039713" name="Picture 1" descr="A black text on a white background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920837" y="90055"/>
                                <a:ext cx="2292350" cy="54229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12C5EC2B" id="Group 1" o:spid="_x0000_s1026" style="position:absolute;margin-left:0;margin-top:0;width:489.25pt;height:51.2pt;z-index:-251658240;mso-position-horizontal-relative:margin;mso-position-vertical-relative:page" coordsize="62131,6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36841032" o:spid="_x0000_s1027" type="#_x0000_t75" style="position:absolute;width:13963;height:6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">
                      <v:imagedata r:id="rId3" o:title="" croptop="8839f" cropbottom="8840f" cropleft="5270f" cropright="4763f"/>
                    </v:shape>
                    <v:shape id="Picture 1" o:spid="_x0000_s1028" type="#_x0000_t75" alt="A black text on a white background&#10;&#10;AI-generated content may be incorrect." style="position:absolute;left:39208;top:900;width:22923;height:5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">
                      <v:imagedata r:id="rId4" o:title="A black text on a white background&#10;&#10;AI-generated content may be incorrect"/>
                    </v:shape>
                    <w10:wrap anchorx="margin" anchory="page"/>
                  </v:group>
                </w:pict>
              </mc:Fallback>
            </mc:AlternateContent>
          </w:r>
        </w:p>
      </w:tc>
      <w:tc>
        <w:tcPr>
          <w:tcW w:w="4429" w:type="dxa"/>
          <w:vAlign w:val="center"/>
        </w:tcPr>
        <w:p w14:paraId="5E2A91EE" w14:textId="067B1847" w:rsidR="00105770" w:rsidRDefault="00105770" w:rsidP="008814E8">
          <w:pPr>
            <w:pStyle w:val="Header"/>
            <w:jc w:val="right"/>
          </w:pPr>
        </w:p>
      </w:tc>
    </w:tr>
  </w:tbl>
  <w:p w14:paraId="5E2A91F0" w14:textId="77777777" w:rsidR="00105770" w:rsidRPr="005718A6" w:rsidRDefault="00105770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812C" w14:textId="77777777" w:rsidR="00F6581D" w:rsidRDefault="00F6581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9207" w14:textId="77777777" w:rsidR="00105770" w:rsidRDefault="00105770" w:rsidP="00533B9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9208" w14:textId="77777777" w:rsidR="00105770" w:rsidRDefault="00105770" w:rsidP="00900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D64"/>
    <w:multiLevelType w:val="multilevel"/>
    <w:tmpl w:val="33B63C2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24"/>
        </w:tabs>
        <w:ind w:left="1066" w:hanging="357"/>
      </w:pPr>
      <w:rPr>
        <w:rFonts w:ascii="Symbol" w:hAnsi="Symbol" w:hint="default"/>
        <w:sz w:val="22"/>
        <w:vertAlign w:val="superscript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" w15:restartNumberingAfterBreak="0">
    <w:nsid w:val="00BA1DDA"/>
    <w:multiLevelType w:val="hybridMultilevel"/>
    <w:tmpl w:val="0142B5A0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D817C7"/>
    <w:multiLevelType w:val="multilevel"/>
    <w:tmpl w:val="7A1E5B02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b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pStyle w:val="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pStyle w:val="Roman"/>
      <w:lvlText w:val="%6."/>
      <w:lvlJc w:val="lef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623B1E"/>
    <w:multiLevelType w:val="hybridMultilevel"/>
    <w:tmpl w:val="4A3E8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B64AE7"/>
    <w:multiLevelType w:val="hybridMultilevel"/>
    <w:tmpl w:val="7AF4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6" w15:restartNumberingAfterBreak="0">
    <w:nsid w:val="05954F30"/>
    <w:multiLevelType w:val="hybridMultilevel"/>
    <w:tmpl w:val="40485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A6483"/>
    <w:multiLevelType w:val="hybridMultilevel"/>
    <w:tmpl w:val="8394396E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076735CD"/>
    <w:multiLevelType w:val="hybridMultilevel"/>
    <w:tmpl w:val="8C505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42377"/>
    <w:multiLevelType w:val="hybridMultilevel"/>
    <w:tmpl w:val="C02C123E"/>
    <w:lvl w:ilvl="0" w:tplc="78E449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>
      <w:start w:val="1"/>
      <w:numFmt w:val="lowerRoman"/>
      <w:lvlText w:val="%3."/>
      <w:lvlJc w:val="right"/>
      <w:pPr>
        <w:ind w:left="2520" w:hanging="180"/>
      </w:pPr>
    </w:lvl>
    <w:lvl w:ilvl="3" w:tplc="1409000F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8C07BC"/>
    <w:multiLevelType w:val="hybridMultilevel"/>
    <w:tmpl w:val="ABA8FA9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C5D5A"/>
    <w:multiLevelType w:val="multilevel"/>
    <w:tmpl w:val="2CD092E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0E2A1F99"/>
    <w:multiLevelType w:val="hybridMultilevel"/>
    <w:tmpl w:val="B8FE5E9E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755861"/>
    <w:multiLevelType w:val="hybridMultilevel"/>
    <w:tmpl w:val="DFE6339E"/>
    <w:lvl w:ilvl="0" w:tplc="AA169C98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370A65"/>
    <w:multiLevelType w:val="multilevel"/>
    <w:tmpl w:val="14090029"/>
    <w:lvl w:ilvl="0">
      <w:start w:val="1"/>
      <w:numFmt w:val="decimal"/>
      <w:suff w:val="space"/>
      <w:lvlText w:val="Chapter %1"/>
      <w:lvlJc w:val="left"/>
      <w:pPr>
        <w:ind w:left="397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1AD060F0"/>
    <w:multiLevelType w:val="multilevel"/>
    <w:tmpl w:val="8362BF2E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6" w15:restartNumberingAfterBreak="0">
    <w:nsid w:val="1C39728D"/>
    <w:multiLevelType w:val="hybridMultilevel"/>
    <w:tmpl w:val="FD2042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905CD6"/>
    <w:multiLevelType w:val="hybridMultilevel"/>
    <w:tmpl w:val="B16E54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B93B8D"/>
    <w:multiLevelType w:val="hybridMultilevel"/>
    <w:tmpl w:val="1DF4841A"/>
    <w:lvl w:ilvl="0" w:tplc="FFFFFFFF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6C6626D2">
      <w:start w:val="1"/>
      <w:numFmt w:val="lowerRoman"/>
      <w:lvlText w:val="%2)"/>
      <w:lvlJc w:val="left"/>
      <w:pPr>
        <w:ind w:left="144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A0626C"/>
    <w:multiLevelType w:val="multilevel"/>
    <w:tmpl w:val="1422C38A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2F3E22D3"/>
    <w:multiLevelType w:val="multilevel"/>
    <w:tmpl w:val="758E542E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32052C46"/>
    <w:multiLevelType w:val="multilevel"/>
    <w:tmpl w:val="8CE8459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2983AE2"/>
    <w:multiLevelType w:val="hybridMultilevel"/>
    <w:tmpl w:val="8C38D750"/>
    <w:lvl w:ilvl="0" w:tplc="AA169C9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B6753"/>
    <w:multiLevelType w:val="multilevel"/>
    <w:tmpl w:val="CFA0ECDC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5C46315"/>
    <w:multiLevelType w:val="hybridMultilevel"/>
    <w:tmpl w:val="98C66A74"/>
    <w:lvl w:ilvl="0" w:tplc="B4C469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6F214BA"/>
    <w:multiLevelType w:val="multilevel"/>
    <w:tmpl w:val="9C9A3D3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785"/>
        </w:tabs>
        <w:ind w:left="1428" w:hanging="357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6" w15:restartNumberingAfterBreak="0">
    <w:nsid w:val="3BBE233B"/>
    <w:multiLevelType w:val="multilevel"/>
    <w:tmpl w:val="050295E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7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264AA"/>
    <w:multiLevelType w:val="multilevel"/>
    <w:tmpl w:val="48462F1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0" w15:restartNumberingAfterBreak="0">
    <w:nsid w:val="43514B2D"/>
    <w:multiLevelType w:val="hybridMultilevel"/>
    <w:tmpl w:val="F7FC48B6"/>
    <w:lvl w:ilvl="0" w:tplc="AA169C98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A02079"/>
    <w:multiLevelType w:val="multilevel"/>
    <w:tmpl w:val="F910959A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2" w15:restartNumberingAfterBreak="0">
    <w:nsid w:val="48006E61"/>
    <w:multiLevelType w:val="hybridMultilevel"/>
    <w:tmpl w:val="806C2BA8"/>
    <w:lvl w:ilvl="0" w:tplc="7BE6CAB8">
      <w:start w:val="2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843D9E"/>
    <w:multiLevelType w:val="multilevel"/>
    <w:tmpl w:val="68EA507E"/>
    <w:lvl w:ilvl="0">
      <w:start w:val="1"/>
      <w:numFmt w:val="decimal"/>
      <w:suff w:val="nothing"/>
      <w:lvlText w:val="Chapter %1: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F8D26E9"/>
    <w:multiLevelType w:val="hybridMultilevel"/>
    <w:tmpl w:val="FB3CB93A"/>
    <w:lvl w:ilvl="0" w:tplc="39B8B2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51688"/>
    <w:multiLevelType w:val="hybridMultilevel"/>
    <w:tmpl w:val="204EC2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FC17C7"/>
    <w:multiLevelType w:val="hybridMultilevel"/>
    <w:tmpl w:val="A13AAA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5167D45"/>
    <w:multiLevelType w:val="hybridMultilevel"/>
    <w:tmpl w:val="3A80A0FC"/>
    <w:lvl w:ilvl="0" w:tplc="0E74F9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5E73FA0"/>
    <w:multiLevelType w:val="multilevel"/>
    <w:tmpl w:val="1AAA43B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9" w15:restartNumberingAfterBreak="0">
    <w:nsid w:val="59BE1EDB"/>
    <w:multiLevelType w:val="hybridMultilevel"/>
    <w:tmpl w:val="BBB6D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441916"/>
    <w:multiLevelType w:val="multilevel"/>
    <w:tmpl w:val="33189EF0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1" w15:restartNumberingAfterBreak="0">
    <w:nsid w:val="5C44586F"/>
    <w:multiLevelType w:val="multilevel"/>
    <w:tmpl w:val="DE3893F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2" w15:restartNumberingAfterBreak="0">
    <w:nsid w:val="5D8323CD"/>
    <w:multiLevelType w:val="multilevel"/>
    <w:tmpl w:val="419A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3834E8"/>
    <w:multiLevelType w:val="hybridMultilevel"/>
    <w:tmpl w:val="E8DCE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652E9"/>
    <w:multiLevelType w:val="hybridMultilevel"/>
    <w:tmpl w:val="FAD8B65A"/>
    <w:lvl w:ilvl="0" w:tplc="AA169C98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BE62801"/>
    <w:multiLevelType w:val="hybridMultilevel"/>
    <w:tmpl w:val="BD086DEE"/>
    <w:lvl w:ilvl="0" w:tplc="9490F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544DA6"/>
    <w:multiLevelType w:val="hybridMultilevel"/>
    <w:tmpl w:val="994EDE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E82320D"/>
    <w:multiLevelType w:val="hybridMultilevel"/>
    <w:tmpl w:val="C0029D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0F2C85"/>
    <w:multiLevelType w:val="hybridMultilevel"/>
    <w:tmpl w:val="6A54B9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272775"/>
    <w:multiLevelType w:val="hybridMultilevel"/>
    <w:tmpl w:val="FE12A6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EA6977"/>
    <w:multiLevelType w:val="multilevel"/>
    <w:tmpl w:val="8848D1A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51" w15:restartNumberingAfterBreak="0">
    <w:nsid w:val="7BDE42A0"/>
    <w:multiLevelType w:val="hybridMultilevel"/>
    <w:tmpl w:val="8C668E14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C1218D3"/>
    <w:multiLevelType w:val="singleLevel"/>
    <w:tmpl w:val="F9C47940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abstractNum w:abstractNumId="53" w15:restartNumberingAfterBreak="0">
    <w:nsid w:val="7EE56D14"/>
    <w:multiLevelType w:val="multilevel"/>
    <w:tmpl w:val="D98A295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num w:numId="1" w16cid:durableId="335232050">
    <w:abstractNumId w:val="52"/>
  </w:num>
  <w:num w:numId="2" w16cid:durableId="1782262551">
    <w:abstractNumId w:val="27"/>
  </w:num>
  <w:num w:numId="3" w16cid:durableId="601955269">
    <w:abstractNumId w:val="28"/>
  </w:num>
  <w:num w:numId="4" w16cid:durableId="1373846261">
    <w:abstractNumId w:val="5"/>
  </w:num>
  <w:num w:numId="5" w16cid:durableId="1182859774">
    <w:abstractNumId w:val="2"/>
  </w:num>
  <w:num w:numId="6" w16cid:durableId="2137605796">
    <w:abstractNumId w:val="34"/>
  </w:num>
  <w:num w:numId="7" w16cid:durableId="829059326">
    <w:abstractNumId w:val="42"/>
  </w:num>
  <w:num w:numId="8" w16cid:durableId="912810525">
    <w:abstractNumId w:val="4"/>
  </w:num>
  <w:num w:numId="9" w16cid:durableId="1507746717">
    <w:abstractNumId w:val="43"/>
  </w:num>
  <w:num w:numId="10" w16cid:durableId="390079486">
    <w:abstractNumId w:val="36"/>
  </w:num>
  <w:num w:numId="11" w16cid:durableId="1106461672">
    <w:abstractNumId w:val="19"/>
  </w:num>
  <w:num w:numId="12" w16cid:durableId="1490171377">
    <w:abstractNumId w:val="26"/>
  </w:num>
  <w:num w:numId="13" w16cid:durableId="1800147694">
    <w:abstractNumId w:val="0"/>
  </w:num>
  <w:num w:numId="14" w16cid:durableId="588662069">
    <w:abstractNumId w:val="15"/>
  </w:num>
  <w:num w:numId="15" w16cid:durableId="1441536145">
    <w:abstractNumId w:val="24"/>
  </w:num>
  <w:num w:numId="16" w16cid:durableId="1021278160">
    <w:abstractNumId w:val="37"/>
  </w:num>
  <w:num w:numId="17" w16cid:durableId="1147208036">
    <w:abstractNumId w:val="9"/>
  </w:num>
  <w:num w:numId="18" w16cid:durableId="1907452667">
    <w:abstractNumId w:val="17"/>
  </w:num>
  <w:num w:numId="19" w16cid:durableId="899749204">
    <w:abstractNumId w:val="10"/>
  </w:num>
  <w:num w:numId="20" w16cid:durableId="904267251">
    <w:abstractNumId w:val="7"/>
  </w:num>
  <w:num w:numId="21" w16cid:durableId="1474447845">
    <w:abstractNumId w:val="49"/>
  </w:num>
  <w:num w:numId="22" w16cid:durableId="980814705">
    <w:abstractNumId w:val="16"/>
  </w:num>
  <w:num w:numId="23" w16cid:durableId="2138133687">
    <w:abstractNumId w:val="47"/>
  </w:num>
  <w:num w:numId="24" w16cid:durableId="130024016">
    <w:abstractNumId w:val="3"/>
  </w:num>
  <w:num w:numId="25" w16cid:durableId="921833158">
    <w:abstractNumId w:val="8"/>
  </w:num>
  <w:num w:numId="26" w16cid:durableId="325941712">
    <w:abstractNumId w:val="6"/>
  </w:num>
  <w:num w:numId="27" w16cid:durableId="693504931">
    <w:abstractNumId w:val="39"/>
  </w:num>
  <w:num w:numId="28" w16cid:durableId="752969815">
    <w:abstractNumId w:val="48"/>
  </w:num>
  <w:num w:numId="29" w16cid:durableId="1951425583">
    <w:abstractNumId w:val="23"/>
  </w:num>
  <w:num w:numId="30" w16cid:durableId="1170098100">
    <w:abstractNumId w:val="14"/>
  </w:num>
  <w:num w:numId="31" w16cid:durableId="206188339">
    <w:abstractNumId w:val="35"/>
  </w:num>
  <w:num w:numId="32" w16cid:durableId="492767841">
    <w:abstractNumId w:val="25"/>
  </w:num>
  <w:num w:numId="33" w16cid:durableId="27263568">
    <w:abstractNumId w:val="53"/>
  </w:num>
  <w:num w:numId="34" w16cid:durableId="1861039819">
    <w:abstractNumId w:val="20"/>
  </w:num>
  <w:num w:numId="35" w16cid:durableId="2101682950">
    <w:abstractNumId w:val="41"/>
  </w:num>
  <w:num w:numId="36" w16cid:durableId="431710600">
    <w:abstractNumId w:val="38"/>
  </w:num>
  <w:num w:numId="37" w16cid:durableId="821582165">
    <w:abstractNumId w:val="50"/>
  </w:num>
  <w:num w:numId="38" w16cid:durableId="1230313173">
    <w:abstractNumId w:val="40"/>
  </w:num>
  <w:num w:numId="39" w16cid:durableId="244609622">
    <w:abstractNumId w:val="29"/>
  </w:num>
  <w:num w:numId="40" w16cid:durableId="1661544838">
    <w:abstractNumId w:val="31"/>
  </w:num>
  <w:num w:numId="41" w16cid:durableId="897477679">
    <w:abstractNumId w:val="11"/>
  </w:num>
  <w:num w:numId="42" w16cid:durableId="48845186">
    <w:abstractNumId w:val="33"/>
  </w:num>
  <w:num w:numId="43" w16cid:durableId="1529954133">
    <w:abstractNumId w:val="51"/>
  </w:num>
  <w:num w:numId="44" w16cid:durableId="1576352647">
    <w:abstractNumId w:val="1"/>
  </w:num>
  <w:num w:numId="45" w16cid:durableId="1819958873">
    <w:abstractNumId w:val="13"/>
  </w:num>
  <w:num w:numId="46" w16cid:durableId="1468278366">
    <w:abstractNumId w:val="45"/>
  </w:num>
  <w:num w:numId="47" w16cid:durableId="97138208">
    <w:abstractNumId w:val="21"/>
  </w:num>
  <w:num w:numId="48" w16cid:durableId="1913999248">
    <w:abstractNumId w:val="12"/>
  </w:num>
  <w:num w:numId="49" w16cid:durableId="1018850267">
    <w:abstractNumId w:val="30"/>
  </w:num>
  <w:num w:numId="50" w16cid:durableId="1482425264">
    <w:abstractNumId w:val="18"/>
  </w:num>
  <w:num w:numId="51" w16cid:durableId="1500847674">
    <w:abstractNumId w:val="32"/>
  </w:num>
  <w:num w:numId="52" w16cid:durableId="537397910">
    <w:abstractNumId w:val="22"/>
  </w:num>
  <w:num w:numId="53" w16cid:durableId="155728305">
    <w:abstractNumId w:val="44"/>
  </w:num>
  <w:num w:numId="54" w16cid:durableId="275528636">
    <w:abstractNumId w:val="4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oNotTrackFormatting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EB"/>
    <w:rsid w:val="000025B8"/>
    <w:rsid w:val="00005BB5"/>
    <w:rsid w:val="00012180"/>
    <w:rsid w:val="000144DE"/>
    <w:rsid w:val="00025A6F"/>
    <w:rsid w:val="0002618D"/>
    <w:rsid w:val="0002745E"/>
    <w:rsid w:val="00030B26"/>
    <w:rsid w:val="00030E84"/>
    <w:rsid w:val="00032C0A"/>
    <w:rsid w:val="00035257"/>
    <w:rsid w:val="00035D68"/>
    <w:rsid w:val="00036027"/>
    <w:rsid w:val="00037042"/>
    <w:rsid w:val="000419A9"/>
    <w:rsid w:val="000447C0"/>
    <w:rsid w:val="00045613"/>
    <w:rsid w:val="000464C7"/>
    <w:rsid w:val="00047899"/>
    <w:rsid w:val="00053921"/>
    <w:rsid w:val="00054B44"/>
    <w:rsid w:val="0006006B"/>
    <w:rsid w:val="0006228D"/>
    <w:rsid w:val="000634B3"/>
    <w:rsid w:val="00072BD6"/>
    <w:rsid w:val="00075B78"/>
    <w:rsid w:val="000763E9"/>
    <w:rsid w:val="00082CD6"/>
    <w:rsid w:val="0008437D"/>
    <w:rsid w:val="0008550B"/>
    <w:rsid w:val="00085AFE"/>
    <w:rsid w:val="0008781C"/>
    <w:rsid w:val="00094227"/>
    <w:rsid w:val="000946E0"/>
    <w:rsid w:val="00094800"/>
    <w:rsid w:val="000955E0"/>
    <w:rsid w:val="000A0158"/>
    <w:rsid w:val="000A0F5A"/>
    <w:rsid w:val="000A127C"/>
    <w:rsid w:val="000A3074"/>
    <w:rsid w:val="000A373D"/>
    <w:rsid w:val="000A3E6F"/>
    <w:rsid w:val="000A3F3F"/>
    <w:rsid w:val="000A41ED"/>
    <w:rsid w:val="000A4429"/>
    <w:rsid w:val="000A758F"/>
    <w:rsid w:val="000A7930"/>
    <w:rsid w:val="000B0730"/>
    <w:rsid w:val="000B0C1D"/>
    <w:rsid w:val="000C07F2"/>
    <w:rsid w:val="000C5842"/>
    <w:rsid w:val="000D19F4"/>
    <w:rsid w:val="000D58DD"/>
    <w:rsid w:val="000E0BD4"/>
    <w:rsid w:val="000E1010"/>
    <w:rsid w:val="000E4A3D"/>
    <w:rsid w:val="000E59D6"/>
    <w:rsid w:val="000F0E19"/>
    <w:rsid w:val="000F1F42"/>
    <w:rsid w:val="000F2AE2"/>
    <w:rsid w:val="000F2BFF"/>
    <w:rsid w:val="000F4A2C"/>
    <w:rsid w:val="00102063"/>
    <w:rsid w:val="0010541C"/>
    <w:rsid w:val="00105770"/>
    <w:rsid w:val="00106F93"/>
    <w:rsid w:val="00111D50"/>
    <w:rsid w:val="00113B8E"/>
    <w:rsid w:val="0011615B"/>
    <w:rsid w:val="00117F59"/>
    <w:rsid w:val="0012053C"/>
    <w:rsid w:val="00120C4C"/>
    <w:rsid w:val="00122363"/>
    <w:rsid w:val="00122865"/>
    <w:rsid w:val="00122B05"/>
    <w:rsid w:val="00125D45"/>
    <w:rsid w:val="00131B1F"/>
    <w:rsid w:val="001342C7"/>
    <w:rsid w:val="0013585C"/>
    <w:rsid w:val="00137121"/>
    <w:rsid w:val="00142261"/>
    <w:rsid w:val="00142954"/>
    <w:rsid w:val="001451BD"/>
    <w:rsid w:val="00145D22"/>
    <w:rsid w:val="001460E0"/>
    <w:rsid w:val="001472F0"/>
    <w:rsid w:val="00147B10"/>
    <w:rsid w:val="00147F21"/>
    <w:rsid w:val="00147F71"/>
    <w:rsid w:val="001507F1"/>
    <w:rsid w:val="00150A6E"/>
    <w:rsid w:val="001520FF"/>
    <w:rsid w:val="00156797"/>
    <w:rsid w:val="001571FE"/>
    <w:rsid w:val="00160810"/>
    <w:rsid w:val="0016172C"/>
    <w:rsid w:val="00161F1D"/>
    <w:rsid w:val="0016304B"/>
    <w:rsid w:val="0016318F"/>
    <w:rsid w:val="0016468A"/>
    <w:rsid w:val="0016772A"/>
    <w:rsid w:val="0017070E"/>
    <w:rsid w:val="0017141C"/>
    <w:rsid w:val="00174F02"/>
    <w:rsid w:val="00183021"/>
    <w:rsid w:val="0018376C"/>
    <w:rsid w:val="0018662D"/>
    <w:rsid w:val="00197427"/>
    <w:rsid w:val="001A21B4"/>
    <w:rsid w:val="001A5CF5"/>
    <w:rsid w:val="001A76FC"/>
    <w:rsid w:val="001B33AC"/>
    <w:rsid w:val="001B39D2"/>
    <w:rsid w:val="001B4BF8"/>
    <w:rsid w:val="001B7B14"/>
    <w:rsid w:val="001C4326"/>
    <w:rsid w:val="001C665E"/>
    <w:rsid w:val="001C75CD"/>
    <w:rsid w:val="001C7865"/>
    <w:rsid w:val="001D3541"/>
    <w:rsid w:val="001D3ACB"/>
    <w:rsid w:val="001D3E4E"/>
    <w:rsid w:val="001E254A"/>
    <w:rsid w:val="001E7386"/>
    <w:rsid w:val="001E7781"/>
    <w:rsid w:val="001F39F9"/>
    <w:rsid w:val="001F45A7"/>
    <w:rsid w:val="001F5E27"/>
    <w:rsid w:val="001F6825"/>
    <w:rsid w:val="001F7410"/>
    <w:rsid w:val="0020027C"/>
    <w:rsid w:val="00200906"/>
    <w:rsid w:val="00201A01"/>
    <w:rsid w:val="00201EA9"/>
    <w:rsid w:val="00202941"/>
    <w:rsid w:val="0020754B"/>
    <w:rsid w:val="002104D3"/>
    <w:rsid w:val="00213A33"/>
    <w:rsid w:val="0021519C"/>
    <w:rsid w:val="0021676B"/>
    <w:rsid w:val="0021763B"/>
    <w:rsid w:val="002256E6"/>
    <w:rsid w:val="00231AA2"/>
    <w:rsid w:val="00232E9F"/>
    <w:rsid w:val="002348E2"/>
    <w:rsid w:val="00245748"/>
    <w:rsid w:val="00246DB1"/>
    <w:rsid w:val="00246FF3"/>
    <w:rsid w:val="00247623"/>
    <w:rsid w:val="002476B5"/>
    <w:rsid w:val="002520CC"/>
    <w:rsid w:val="00253ECF"/>
    <w:rsid w:val="00254044"/>
    <w:rsid w:val="0025442F"/>
    <w:rsid w:val="002546A1"/>
    <w:rsid w:val="002575E8"/>
    <w:rsid w:val="00257C81"/>
    <w:rsid w:val="00257EF1"/>
    <w:rsid w:val="002621F5"/>
    <w:rsid w:val="002628F4"/>
    <w:rsid w:val="00272988"/>
    <w:rsid w:val="00274064"/>
    <w:rsid w:val="00274CB5"/>
    <w:rsid w:val="00275D08"/>
    <w:rsid w:val="002772DC"/>
    <w:rsid w:val="0028024A"/>
    <w:rsid w:val="0028048B"/>
    <w:rsid w:val="00283828"/>
    <w:rsid w:val="002839AF"/>
    <w:rsid w:val="00285080"/>
    <w:rsid w:val="002858E3"/>
    <w:rsid w:val="002917F0"/>
    <w:rsid w:val="0029190A"/>
    <w:rsid w:val="00292365"/>
    <w:rsid w:val="00292C5A"/>
    <w:rsid w:val="00295241"/>
    <w:rsid w:val="002967E7"/>
    <w:rsid w:val="002A2A47"/>
    <w:rsid w:val="002A4DFC"/>
    <w:rsid w:val="002A587C"/>
    <w:rsid w:val="002B047D"/>
    <w:rsid w:val="002B0E20"/>
    <w:rsid w:val="002B28E5"/>
    <w:rsid w:val="002B3446"/>
    <w:rsid w:val="002B67C6"/>
    <w:rsid w:val="002B70FA"/>
    <w:rsid w:val="002B732B"/>
    <w:rsid w:val="002B76A7"/>
    <w:rsid w:val="002B7BEC"/>
    <w:rsid w:val="002C1AD7"/>
    <w:rsid w:val="002C2219"/>
    <w:rsid w:val="002C2552"/>
    <w:rsid w:val="002C380A"/>
    <w:rsid w:val="002D0DF2"/>
    <w:rsid w:val="002D23BD"/>
    <w:rsid w:val="002D258C"/>
    <w:rsid w:val="002D3016"/>
    <w:rsid w:val="002E01D6"/>
    <w:rsid w:val="002E0B47"/>
    <w:rsid w:val="002E7544"/>
    <w:rsid w:val="002F3A0D"/>
    <w:rsid w:val="002F4685"/>
    <w:rsid w:val="002F6164"/>
    <w:rsid w:val="002F7213"/>
    <w:rsid w:val="0030382F"/>
    <w:rsid w:val="0030408D"/>
    <w:rsid w:val="0030489F"/>
    <w:rsid w:val="003060E4"/>
    <w:rsid w:val="003160E7"/>
    <w:rsid w:val="0031739E"/>
    <w:rsid w:val="00317DA3"/>
    <w:rsid w:val="00320C64"/>
    <w:rsid w:val="00321381"/>
    <w:rsid w:val="003235C6"/>
    <w:rsid w:val="003309CA"/>
    <w:rsid w:val="00330CFB"/>
    <w:rsid w:val="003325AB"/>
    <w:rsid w:val="003332D1"/>
    <w:rsid w:val="0033412B"/>
    <w:rsid w:val="0033448B"/>
    <w:rsid w:val="00340444"/>
    <w:rsid w:val="00341161"/>
    <w:rsid w:val="00343365"/>
    <w:rsid w:val="003445F4"/>
    <w:rsid w:val="003446ED"/>
    <w:rsid w:val="00347962"/>
    <w:rsid w:val="00350A29"/>
    <w:rsid w:val="00350CC2"/>
    <w:rsid w:val="00352251"/>
    <w:rsid w:val="00353501"/>
    <w:rsid w:val="00353734"/>
    <w:rsid w:val="003538D4"/>
    <w:rsid w:val="00354DE4"/>
    <w:rsid w:val="003605F0"/>
    <w:rsid w:val="003606F8"/>
    <w:rsid w:val="003648EF"/>
    <w:rsid w:val="00366D3E"/>
    <w:rsid w:val="003672B7"/>
    <w:rsid w:val="003673E6"/>
    <w:rsid w:val="00370DE3"/>
    <w:rsid w:val="00377264"/>
    <w:rsid w:val="003779D2"/>
    <w:rsid w:val="00385E38"/>
    <w:rsid w:val="003952F9"/>
    <w:rsid w:val="003963E9"/>
    <w:rsid w:val="003A1E4D"/>
    <w:rsid w:val="003A26A5"/>
    <w:rsid w:val="003A3761"/>
    <w:rsid w:val="003A39A4"/>
    <w:rsid w:val="003A512D"/>
    <w:rsid w:val="003A5FEA"/>
    <w:rsid w:val="003A6A62"/>
    <w:rsid w:val="003A6DC5"/>
    <w:rsid w:val="003A710B"/>
    <w:rsid w:val="003B1D10"/>
    <w:rsid w:val="003B5936"/>
    <w:rsid w:val="003B6D14"/>
    <w:rsid w:val="003B7571"/>
    <w:rsid w:val="003C310C"/>
    <w:rsid w:val="003C7550"/>
    <w:rsid w:val="003C76D4"/>
    <w:rsid w:val="003C7DE1"/>
    <w:rsid w:val="003D137D"/>
    <w:rsid w:val="003D264B"/>
    <w:rsid w:val="003D286E"/>
    <w:rsid w:val="003D2CC5"/>
    <w:rsid w:val="003D3E5C"/>
    <w:rsid w:val="003D59BB"/>
    <w:rsid w:val="003E04C1"/>
    <w:rsid w:val="003E0887"/>
    <w:rsid w:val="003E0D79"/>
    <w:rsid w:val="003E2DD0"/>
    <w:rsid w:val="003E3AC4"/>
    <w:rsid w:val="003E44A2"/>
    <w:rsid w:val="003E5BBD"/>
    <w:rsid w:val="003E74C8"/>
    <w:rsid w:val="003E74E2"/>
    <w:rsid w:val="003E7C46"/>
    <w:rsid w:val="003F2106"/>
    <w:rsid w:val="003F2598"/>
    <w:rsid w:val="003F52A7"/>
    <w:rsid w:val="003F7013"/>
    <w:rsid w:val="003F70A3"/>
    <w:rsid w:val="003F7F6A"/>
    <w:rsid w:val="00400F87"/>
    <w:rsid w:val="0040240C"/>
    <w:rsid w:val="00411237"/>
    <w:rsid w:val="00413021"/>
    <w:rsid w:val="00414466"/>
    <w:rsid w:val="00414C35"/>
    <w:rsid w:val="004171B7"/>
    <w:rsid w:val="004301C6"/>
    <w:rsid w:val="0043478F"/>
    <w:rsid w:val="0043602B"/>
    <w:rsid w:val="004367D2"/>
    <w:rsid w:val="004374D1"/>
    <w:rsid w:val="00437F19"/>
    <w:rsid w:val="004401A4"/>
    <w:rsid w:val="00440BE0"/>
    <w:rsid w:val="00442A06"/>
    <w:rsid w:val="00442C1C"/>
    <w:rsid w:val="0044584B"/>
    <w:rsid w:val="00447CB7"/>
    <w:rsid w:val="004556E9"/>
    <w:rsid w:val="00455CC9"/>
    <w:rsid w:val="00456A6B"/>
    <w:rsid w:val="00457C75"/>
    <w:rsid w:val="00460826"/>
    <w:rsid w:val="00460B1E"/>
    <w:rsid w:val="00460EA7"/>
    <w:rsid w:val="0046195B"/>
    <w:rsid w:val="0046362D"/>
    <w:rsid w:val="00464A43"/>
    <w:rsid w:val="0046596D"/>
    <w:rsid w:val="0047056E"/>
    <w:rsid w:val="0047518D"/>
    <w:rsid w:val="00476755"/>
    <w:rsid w:val="004775F3"/>
    <w:rsid w:val="004816C2"/>
    <w:rsid w:val="004852AB"/>
    <w:rsid w:val="00487C04"/>
    <w:rsid w:val="004907E1"/>
    <w:rsid w:val="00494C8E"/>
    <w:rsid w:val="004A035B"/>
    <w:rsid w:val="004A2108"/>
    <w:rsid w:val="004A29A8"/>
    <w:rsid w:val="004A38D7"/>
    <w:rsid w:val="004A778C"/>
    <w:rsid w:val="004B0197"/>
    <w:rsid w:val="004B14DD"/>
    <w:rsid w:val="004B48C7"/>
    <w:rsid w:val="004B7524"/>
    <w:rsid w:val="004C0A3F"/>
    <w:rsid w:val="004C2E6A"/>
    <w:rsid w:val="004C64B8"/>
    <w:rsid w:val="004C79F3"/>
    <w:rsid w:val="004D19CD"/>
    <w:rsid w:val="004D2A2D"/>
    <w:rsid w:val="004D479F"/>
    <w:rsid w:val="004D6565"/>
    <w:rsid w:val="004D6689"/>
    <w:rsid w:val="004E1D1D"/>
    <w:rsid w:val="004E7AC8"/>
    <w:rsid w:val="004F05F4"/>
    <w:rsid w:val="004F0939"/>
    <w:rsid w:val="004F0C94"/>
    <w:rsid w:val="004F1236"/>
    <w:rsid w:val="004F2712"/>
    <w:rsid w:val="004F3A9A"/>
    <w:rsid w:val="005019AE"/>
    <w:rsid w:val="00502D23"/>
    <w:rsid w:val="00503749"/>
    <w:rsid w:val="00503D59"/>
    <w:rsid w:val="00504CF4"/>
    <w:rsid w:val="0050635B"/>
    <w:rsid w:val="005075B3"/>
    <w:rsid w:val="0051019E"/>
    <w:rsid w:val="00510CFD"/>
    <w:rsid w:val="00512E23"/>
    <w:rsid w:val="0051433A"/>
    <w:rsid w:val="005151C2"/>
    <w:rsid w:val="005205B8"/>
    <w:rsid w:val="0052269E"/>
    <w:rsid w:val="005229F4"/>
    <w:rsid w:val="00524BB1"/>
    <w:rsid w:val="00524F12"/>
    <w:rsid w:val="0052500C"/>
    <w:rsid w:val="00526494"/>
    <w:rsid w:val="005275E8"/>
    <w:rsid w:val="005309FE"/>
    <w:rsid w:val="00531341"/>
    <w:rsid w:val="0053199F"/>
    <w:rsid w:val="00531E12"/>
    <w:rsid w:val="00532F49"/>
    <w:rsid w:val="00533B90"/>
    <w:rsid w:val="005410F8"/>
    <w:rsid w:val="005448EC"/>
    <w:rsid w:val="00545963"/>
    <w:rsid w:val="00550256"/>
    <w:rsid w:val="005522D3"/>
    <w:rsid w:val="00552B1F"/>
    <w:rsid w:val="00553165"/>
    <w:rsid w:val="00553958"/>
    <w:rsid w:val="005545B1"/>
    <w:rsid w:val="00556BB7"/>
    <w:rsid w:val="0055763D"/>
    <w:rsid w:val="00561516"/>
    <w:rsid w:val="00562018"/>
    <w:rsid w:val="005621F2"/>
    <w:rsid w:val="0056547A"/>
    <w:rsid w:val="00567B58"/>
    <w:rsid w:val="00567E08"/>
    <w:rsid w:val="00571223"/>
    <w:rsid w:val="005718A6"/>
    <w:rsid w:val="005763E0"/>
    <w:rsid w:val="00581136"/>
    <w:rsid w:val="00581EB8"/>
    <w:rsid w:val="005839E7"/>
    <w:rsid w:val="0058437F"/>
    <w:rsid w:val="00586146"/>
    <w:rsid w:val="00592BDC"/>
    <w:rsid w:val="0059374A"/>
    <w:rsid w:val="005A27CA"/>
    <w:rsid w:val="005A43BD"/>
    <w:rsid w:val="005A79E5"/>
    <w:rsid w:val="005B0C54"/>
    <w:rsid w:val="005B371C"/>
    <w:rsid w:val="005B44BA"/>
    <w:rsid w:val="005B6BFC"/>
    <w:rsid w:val="005B7394"/>
    <w:rsid w:val="005C12CE"/>
    <w:rsid w:val="005C466C"/>
    <w:rsid w:val="005D034C"/>
    <w:rsid w:val="005D10FE"/>
    <w:rsid w:val="005D41CC"/>
    <w:rsid w:val="005D79AB"/>
    <w:rsid w:val="005E226E"/>
    <w:rsid w:val="005E2636"/>
    <w:rsid w:val="005F31C9"/>
    <w:rsid w:val="005F4D27"/>
    <w:rsid w:val="00600DC6"/>
    <w:rsid w:val="006015D7"/>
    <w:rsid w:val="00601B21"/>
    <w:rsid w:val="006041F0"/>
    <w:rsid w:val="0060564C"/>
    <w:rsid w:val="00605C6D"/>
    <w:rsid w:val="00607F08"/>
    <w:rsid w:val="00610F10"/>
    <w:rsid w:val="006120CA"/>
    <w:rsid w:val="00612814"/>
    <w:rsid w:val="0061314A"/>
    <w:rsid w:val="00613217"/>
    <w:rsid w:val="0061420A"/>
    <w:rsid w:val="0061443A"/>
    <w:rsid w:val="00617BC7"/>
    <w:rsid w:val="00623AC8"/>
    <w:rsid w:val="00624174"/>
    <w:rsid w:val="00626CF8"/>
    <w:rsid w:val="006308BF"/>
    <w:rsid w:val="00630C05"/>
    <w:rsid w:val="00630E6F"/>
    <w:rsid w:val="006314AF"/>
    <w:rsid w:val="00634003"/>
    <w:rsid w:val="00634ED8"/>
    <w:rsid w:val="00636D7D"/>
    <w:rsid w:val="00637408"/>
    <w:rsid w:val="00642868"/>
    <w:rsid w:val="00647AFE"/>
    <w:rsid w:val="00650417"/>
    <w:rsid w:val="00650657"/>
    <w:rsid w:val="006512BC"/>
    <w:rsid w:val="00653A5A"/>
    <w:rsid w:val="006554AC"/>
    <w:rsid w:val="00656F28"/>
    <w:rsid w:val="006575F4"/>
    <w:rsid w:val="006579E6"/>
    <w:rsid w:val="00660259"/>
    <w:rsid w:val="00660682"/>
    <w:rsid w:val="00660F74"/>
    <w:rsid w:val="00663EDC"/>
    <w:rsid w:val="00671078"/>
    <w:rsid w:val="006714F2"/>
    <w:rsid w:val="006758CA"/>
    <w:rsid w:val="00676530"/>
    <w:rsid w:val="00677138"/>
    <w:rsid w:val="00680A04"/>
    <w:rsid w:val="00681BC2"/>
    <w:rsid w:val="00685DD6"/>
    <w:rsid w:val="00686D80"/>
    <w:rsid w:val="0069091B"/>
    <w:rsid w:val="00694895"/>
    <w:rsid w:val="00697E2E"/>
    <w:rsid w:val="006A0BC8"/>
    <w:rsid w:val="006A25A2"/>
    <w:rsid w:val="006A3B87"/>
    <w:rsid w:val="006A56AB"/>
    <w:rsid w:val="006B0A88"/>
    <w:rsid w:val="006B0E73"/>
    <w:rsid w:val="006B1E3D"/>
    <w:rsid w:val="006B30E9"/>
    <w:rsid w:val="006B4A4D"/>
    <w:rsid w:val="006B5695"/>
    <w:rsid w:val="006B62E6"/>
    <w:rsid w:val="006B6563"/>
    <w:rsid w:val="006B7B2E"/>
    <w:rsid w:val="006C78EB"/>
    <w:rsid w:val="006D1660"/>
    <w:rsid w:val="006D4594"/>
    <w:rsid w:val="006D63E5"/>
    <w:rsid w:val="006E0115"/>
    <w:rsid w:val="006E0216"/>
    <w:rsid w:val="006E1753"/>
    <w:rsid w:val="006E2886"/>
    <w:rsid w:val="006E3911"/>
    <w:rsid w:val="006E60AF"/>
    <w:rsid w:val="006E69F4"/>
    <w:rsid w:val="006F1B67"/>
    <w:rsid w:val="006F3F28"/>
    <w:rsid w:val="006F4D9C"/>
    <w:rsid w:val="006F6273"/>
    <w:rsid w:val="0070091D"/>
    <w:rsid w:val="00702854"/>
    <w:rsid w:val="00716401"/>
    <w:rsid w:val="0071741C"/>
    <w:rsid w:val="00717DB3"/>
    <w:rsid w:val="00721C7B"/>
    <w:rsid w:val="00725321"/>
    <w:rsid w:val="007316F6"/>
    <w:rsid w:val="00735042"/>
    <w:rsid w:val="0073754E"/>
    <w:rsid w:val="0074042B"/>
    <w:rsid w:val="00742B90"/>
    <w:rsid w:val="0074434D"/>
    <w:rsid w:val="00744E74"/>
    <w:rsid w:val="00745218"/>
    <w:rsid w:val="00747727"/>
    <w:rsid w:val="00750826"/>
    <w:rsid w:val="00752E53"/>
    <w:rsid w:val="00754884"/>
    <w:rsid w:val="007570C4"/>
    <w:rsid w:val="0076038C"/>
    <w:rsid w:val="007605B8"/>
    <w:rsid w:val="007620F9"/>
    <w:rsid w:val="007703D5"/>
    <w:rsid w:val="00771B1E"/>
    <w:rsid w:val="0077301E"/>
    <w:rsid w:val="00773C95"/>
    <w:rsid w:val="00774F29"/>
    <w:rsid w:val="00776721"/>
    <w:rsid w:val="0078110D"/>
    <w:rsid w:val="0078171E"/>
    <w:rsid w:val="0078501E"/>
    <w:rsid w:val="0078658E"/>
    <w:rsid w:val="00790970"/>
    <w:rsid w:val="007920E2"/>
    <w:rsid w:val="007955F7"/>
    <w:rsid w:val="0079566E"/>
    <w:rsid w:val="00795B34"/>
    <w:rsid w:val="007979D9"/>
    <w:rsid w:val="007A067F"/>
    <w:rsid w:val="007A1737"/>
    <w:rsid w:val="007A7E29"/>
    <w:rsid w:val="007B1552"/>
    <w:rsid w:val="007B1770"/>
    <w:rsid w:val="007B4D3E"/>
    <w:rsid w:val="007B5248"/>
    <w:rsid w:val="007B54B9"/>
    <w:rsid w:val="007B7C70"/>
    <w:rsid w:val="007B7DEB"/>
    <w:rsid w:val="007C0449"/>
    <w:rsid w:val="007C43B6"/>
    <w:rsid w:val="007C58AA"/>
    <w:rsid w:val="007D2151"/>
    <w:rsid w:val="007D24A8"/>
    <w:rsid w:val="007D3B90"/>
    <w:rsid w:val="007D42CC"/>
    <w:rsid w:val="007D5DE4"/>
    <w:rsid w:val="007D6D02"/>
    <w:rsid w:val="007D7C3A"/>
    <w:rsid w:val="007E0096"/>
    <w:rsid w:val="007E0777"/>
    <w:rsid w:val="007E1341"/>
    <w:rsid w:val="007E1B41"/>
    <w:rsid w:val="007E1EC4"/>
    <w:rsid w:val="007E30B9"/>
    <w:rsid w:val="007E31F6"/>
    <w:rsid w:val="007E7268"/>
    <w:rsid w:val="007E74F0"/>
    <w:rsid w:val="007E74F1"/>
    <w:rsid w:val="007F0F0C"/>
    <w:rsid w:val="007F1288"/>
    <w:rsid w:val="007F1718"/>
    <w:rsid w:val="007F22E3"/>
    <w:rsid w:val="007F3E11"/>
    <w:rsid w:val="007F7011"/>
    <w:rsid w:val="00800A8A"/>
    <w:rsid w:val="0080155C"/>
    <w:rsid w:val="008052E1"/>
    <w:rsid w:val="00811EEB"/>
    <w:rsid w:val="00813D57"/>
    <w:rsid w:val="008148EF"/>
    <w:rsid w:val="0082081A"/>
    <w:rsid w:val="00822AE8"/>
    <w:rsid w:val="00822DAC"/>
    <w:rsid w:val="00822F2C"/>
    <w:rsid w:val="00823DEE"/>
    <w:rsid w:val="0082514D"/>
    <w:rsid w:val="00830149"/>
    <w:rsid w:val="008305E8"/>
    <w:rsid w:val="00836165"/>
    <w:rsid w:val="008365B2"/>
    <w:rsid w:val="00837560"/>
    <w:rsid w:val="008419CD"/>
    <w:rsid w:val="00843C18"/>
    <w:rsid w:val="0084640C"/>
    <w:rsid w:val="0084690D"/>
    <w:rsid w:val="00852C5D"/>
    <w:rsid w:val="00855427"/>
    <w:rsid w:val="00856088"/>
    <w:rsid w:val="00856674"/>
    <w:rsid w:val="00860826"/>
    <w:rsid w:val="00860E21"/>
    <w:rsid w:val="00863117"/>
    <w:rsid w:val="0086388B"/>
    <w:rsid w:val="008642E5"/>
    <w:rsid w:val="00864488"/>
    <w:rsid w:val="00870825"/>
    <w:rsid w:val="00870A36"/>
    <w:rsid w:val="00872D93"/>
    <w:rsid w:val="00874A4C"/>
    <w:rsid w:val="00875964"/>
    <w:rsid w:val="00880470"/>
    <w:rsid w:val="00880D94"/>
    <w:rsid w:val="008814E8"/>
    <w:rsid w:val="00886F64"/>
    <w:rsid w:val="00887327"/>
    <w:rsid w:val="008924DE"/>
    <w:rsid w:val="00894BDF"/>
    <w:rsid w:val="008A24E0"/>
    <w:rsid w:val="008A3755"/>
    <w:rsid w:val="008A6A62"/>
    <w:rsid w:val="008A7EAB"/>
    <w:rsid w:val="008B0C9F"/>
    <w:rsid w:val="008B19DC"/>
    <w:rsid w:val="008B264F"/>
    <w:rsid w:val="008B2EDF"/>
    <w:rsid w:val="008B3865"/>
    <w:rsid w:val="008B6F83"/>
    <w:rsid w:val="008B7FD8"/>
    <w:rsid w:val="008C11AC"/>
    <w:rsid w:val="008C2973"/>
    <w:rsid w:val="008C5282"/>
    <w:rsid w:val="008C62C6"/>
    <w:rsid w:val="008C6324"/>
    <w:rsid w:val="008C64C4"/>
    <w:rsid w:val="008D1D30"/>
    <w:rsid w:val="008D2CDD"/>
    <w:rsid w:val="008D52C0"/>
    <w:rsid w:val="008D7426"/>
    <w:rsid w:val="008D74D5"/>
    <w:rsid w:val="008D7C9F"/>
    <w:rsid w:val="008E04BA"/>
    <w:rsid w:val="008E0ED1"/>
    <w:rsid w:val="008E2083"/>
    <w:rsid w:val="008E356E"/>
    <w:rsid w:val="008E3A07"/>
    <w:rsid w:val="008E537B"/>
    <w:rsid w:val="008E7037"/>
    <w:rsid w:val="008F29BE"/>
    <w:rsid w:val="008F4AE5"/>
    <w:rsid w:val="008F51EB"/>
    <w:rsid w:val="008F6C05"/>
    <w:rsid w:val="00900197"/>
    <w:rsid w:val="009002C4"/>
    <w:rsid w:val="00901345"/>
    <w:rsid w:val="00901EE2"/>
    <w:rsid w:val="009025C7"/>
    <w:rsid w:val="00902F55"/>
    <w:rsid w:val="00905251"/>
    <w:rsid w:val="00905531"/>
    <w:rsid w:val="0090582B"/>
    <w:rsid w:val="009060C0"/>
    <w:rsid w:val="009071FF"/>
    <w:rsid w:val="009131BF"/>
    <w:rsid w:val="009133F5"/>
    <w:rsid w:val="0091756F"/>
    <w:rsid w:val="00917978"/>
    <w:rsid w:val="00920A27"/>
    <w:rsid w:val="00921216"/>
    <w:rsid w:val="009216CC"/>
    <w:rsid w:val="00922E41"/>
    <w:rsid w:val="009239C5"/>
    <w:rsid w:val="00925892"/>
    <w:rsid w:val="00926083"/>
    <w:rsid w:val="00926D08"/>
    <w:rsid w:val="00927C66"/>
    <w:rsid w:val="00930D08"/>
    <w:rsid w:val="00931466"/>
    <w:rsid w:val="00932922"/>
    <w:rsid w:val="00932D69"/>
    <w:rsid w:val="00934509"/>
    <w:rsid w:val="009354FD"/>
    <w:rsid w:val="00935589"/>
    <w:rsid w:val="00937408"/>
    <w:rsid w:val="00937CE7"/>
    <w:rsid w:val="00940FF8"/>
    <w:rsid w:val="009427FA"/>
    <w:rsid w:val="00942A6D"/>
    <w:rsid w:val="009441B2"/>
    <w:rsid w:val="00944647"/>
    <w:rsid w:val="009469E2"/>
    <w:rsid w:val="009552A6"/>
    <w:rsid w:val="0095565C"/>
    <w:rsid w:val="00964AB6"/>
    <w:rsid w:val="00966AB9"/>
    <w:rsid w:val="00966F9A"/>
    <w:rsid w:val="00973F6A"/>
    <w:rsid w:val="00976F41"/>
    <w:rsid w:val="00977B8A"/>
    <w:rsid w:val="00982971"/>
    <w:rsid w:val="00983F8F"/>
    <w:rsid w:val="009845AD"/>
    <w:rsid w:val="00984835"/>
    <w:rsid w:val="00990963"/>
    <w:rsid w:val="00990F73"/>
    <w:rsid w:val="009931A9"/>
    <w:rsid w:val="009933EF"/>
    <w:rsid w:val="0099375E"/>
    <w:rsid w:val="00995BA0"/>
    <w:rsid w:val="009A2AF5"/>
    <w:rsid w:val="009A418B"/>
    <w:rsid w:val="009A426F"/>
    <w:rsid w:val="009A42D5"/>
    <w:rsid w:val="009A4473"/>
    <w:rsid w:val="009B05C9"/>
    <w:rsid w:val="009B286C"/>
    <w:rsid w:val="009B7FA0"/>
    <w:rsid w:val="009C10D5"/>
    <w:rsid w:val="009C151C"/>
    <w:rsid w:val="009C440A"/>
    <w:rsid w:val="009C4951"/>
    <w:rsid w:val="009C7800"/>
    <w:rsid w:val="009D017A"/>
    <w:rsid w:val="009D0831"/>
    <w:rsid w:val="009D08FC"/>
    <w:rsid w:val="009D2A27"/>
    <w:rsid w:val="009D302B"/>
    <w:rsid w:val="009D5125"/>
    <w:rsid w:val="009D60B8"/>
    <w:rsid w:val="009D7D4B"/>
    <w:rsid w:val="009E36ED"/>
    <w:rsid w:val="009E3B47"/>
    <w:rsid w:val="009E3C8C"/>
    <w:rsid w:val="009E4893"/>
    <w:rsid w:val="009E6B77"/>
    <w:rsid w:val="009F4372"/>
    <w:rsid w:val="009F460A"/>
    <w:rsid w:val="00A004F0"/>
    <w:rsid w:val="00A01115"/>
    <w:rsid w:val="00A02393"/>
    <w:rsid w:val="00A043FB"/>
    <w:rsid w:val="00A06BE4"/>
    <w:rsid w:val="00A0729C"/>
    <w:rsid w:val="00A073CF"/>
    <w:rsid w:val="00A07779"/>
    <w:rsid w:val="00A11501"/>
    <w:rsid w:val="00A1166A"/>
    <w:rsid w:val="00A1313F"/>
    <w:rsid w:val="00A20B2E"/>
    <w:rsid w:val="00A24F33"/>
    <w:rsid w:val="00A25069"/>
    <w:rsid w:val="00A25AF2"/>
    <w:rsid w:val="00A26E6B"/>
    <w:rsid w:val="00A3068F"/>
    <w:rsid w:val="00A3145B"/>
    <w:rsid w:val="00A339D0"/>
    <w:rsid w:val="00A3415C"/>
    <w:rsid w:val="00A41002"/>
    <w:rsid w:val="00A4201A"/>
    <w:rsid w:val="00A5465D"/>
    <w:rsid w:val="00A553CE"/>
    <w:rsid w:val="00A5677A"/>
    <w:rsid w:val="00A56DCC"/>
    <w:rsid w:val="00A62413"/>
    <w:rsid w:val="00A625E8"/>
    <w:rsid w:val="00A63DFF"/>
    <w:rsid w:val="00A64496"/>
    <w:rsid w:val="00A6490D"/>
    <w:rsid w:val="00A65272"/>
    <w:rsid w:val="00A67033"/>
    <w:rsid w:val="00A7415D"/>
    <w:rsid w:val="00A756E9"/>
    <w:rsid w:val="00A77EEE"/>
    <w:rsid w:val="00A80363"/>
    <w:rsid w:val="00A80939"/>
    <w:rsid w:val="00A82CBC"/>
    <w:rsid w:val="00A83E9D"/>
    <w:rsid w:val="00A87C05"/>
    <w:rsid w:val="00A9169D"/>
    <w:rsid w:val="00A93598"/>
    <w:rsid w:val="00A97A3A"/>
    <w:rsid w:val="00AA12D8"/>
    <w:rsid w:val="00AA240C"/>
    <w:rsid w:val="00AA2891"/>
    <w:rsid w:val="00AA5CED"/>
    <w:rsid w:val="00AA6A5C"/>
    <w:rsid w:val="00AB0332"/>
    <w:rsid w:val="00AB151E"/>
    <w:rsid w:val="00AB4507"/>
    <w:rsid w:val="00AC0902"/>
    <w:rsid w:val="00AC101C"/>
    <w:rsid w:val="00AC1214"/>
    <w:rsid w:val="00AC2D88"/>
    <w:rsid w:val="00AD0076"/>
    <w:rsid w:val="00AD1CD4"/>
    <w:rsid w:val="00AD4CF1"/>
    <w:rsid w:val="00AD5988"/>
    <w:rsid w:val="00AD6293"/>
    <w:rsid w:val="00AE1643"/>
    <w:rsid w:val="00AE16AF"/>
    <w:rsid w:val="00AE7179"/>
    <w:rsid w:val="00AF372E"/>
    <w:rsid w:val="00AF5E93"/>
    <w:rsid w:val="00AF7800"/>
    <w:rsid w:val="00B0092B"/>
    <w:rsid w:val="00B00CF5"/>
    <w:rsid w:val="00B02027"/>
    <w:rsid w:val="00B02E53"/>
    <w:rsid w:val="00B072E0"/>
    <w:rsid w:val="00B1007E"/>
    <w:rsid w:val="00B10F87"/>
    <w:rsid w:val="00B12D1B"/>
    <w:rsid w:val="00B13C0B"/>
    <w:rsid w:val="00B13D41"/>
    <w:rsid w:val="00B140C5"/>
    <w:rsid w:val="00B14158"/>
    <w:rsid w:val="00B231E9"/>
    <w:rsid w:val="00B2359D"/>
    <w:rsid w:val="00B24757"/>
    <w:rsid w:val="00B24BD0"/>
    <w:rsid w:val="00B253F6"/>
    <w:rsid w:val="00B26071"/>
    <w:rsid w:val="00B26675"/>
    <w:rsid w:val="00B305DB"/>
    <w:rsid w:val="00B332F8"/>
    <w:rsid w:val="00B3492B"/>
    <w:rsid w:val="00B36FAB"/>
    <w:rsid w:val="00B36FE4"/>
    <w:rsid w:val="00B40188"/>
    <w:rsid w:val="00B415A5"/>
    <w:rsid w:val="00B421F5"/>
    <w:rsid w:val="00B437F0"/>
    <w:rsid w:val="00B44C72"/>
    <w:rsid w:val="00B4646F"/>
    <w:rsid w:val="00B46516"/>
    <w:rsid w:val="00B4674D"/>
    <w:rsid w:val="00B47C82"/>
    <w:rsid w:val="00B51075"/>
    <w:rsid w:val="00B53C10"/>
    <w:rsid w:val="00B54F6B"/>
    <w:rsid w:val="00B55C7D"/>
    <w:rsid w:val="00B57086"/>
    <w:rsid w:val="00B5789C"/>
    <w:rsid w:val="00B57B0D"/>
    <w:rsid w:val="00B60F8E"/>
    <w:rsid w:val="00B62548"/>
    <w:rsid w:val="00B63038"/>
    <w:rsid w:val="00B64BD8"/>
    <w:rsid w:val="00B701D1"/>
    <w:rsid w:val="00B73AF2"/>
    <w:rsid w:val="00B73D79"/>
    <w:rsid w:val="00B74A86"/>
    <w:rsid w:val="00B7551A"/>
    <w:rsid w:val="00B773F1"/>
    <w:rsid w:val="00B81D75"/>
    <w:rsid w:val="00B86AB1"/>
    <w:rsid w:val="00B87726"/>
    <w:rsid w:val="00B8790D"/>
    <w:rsid w:val="00B91B22"/>
    <w:rsid w:val="00B935D7"/>
    <w:rsid w:val="00B94495"/>
    <w:rsid w:val="00B94F1D"/>
    <w:rsid w:val="00B95698"/>
    <w:rsid w:val="00B972FE"/>
    <w:rsid w:val="00BA40FB"/>
    <w:rsid w:val="00BA48C9"/>
    <w:rsid w:val="00BA7EBA"/>
    <w:rsid w:val="00BB1583"/>
    <w:rsid w:val="00BB2A06"/>
    <w:rsid w:val="00BB2CBB"/>
    <w:rsid w:val="00BB4198"/>
    <w:rsid w:val="00BC03EE"/>
    <w:rsid w:val="00BC2F9E"/>
    <w:rsid w:val="00BC59F1"/>
    <w:rsid w:val="00BC6C28"/>
    <w:rsid w:val="00BD0F69"/>
    <w:rsid w:val="00BD16C9"/>
    <w:rsid w:val="00BD488E"/>
    <w:rsid w:val="00BD67AD"/>
    <w:rsid w:val="00BE050A"/>
    <w:rsid w:val="00BF0D9E"/>
    <w:rsid w:val="00BF3DE1"/>
    <w:rsid w:val="00BF4843"/>
    <w:rsid w:val="00BF5205"/>
    <w:rsid w:val="00C05132"/>
    <w:rsid w:val="00C12508"/>
    <w:rsid w:val="00C1739E"/>
    <w:rsid w:val="00C20628"/>
    <w:rsid w:val="00C23728"/>
    <w:rsid w:val="00C25B85"/>
    <w:rsid w:val="00C26825"/>
    <w:rsid w:val="00C2746B"/>
    <w:rsid w:val="00C3026C"/>
    <w:rsid w:val="00C313A9"/>
    <w:rsid w:val="00C347C8"/>
    <w:rsid w:val="00C3519B"/>
    <w:rsid w:val="00C358E4"/>
    <w:rsid w:val="00C369A5"/>
    <w:rsid w:val="00C40549"/>
    <w:rsid w:val="00C418EE"/>
    <w:rsid w:val="00C41967"/>
    <w:rsid w:val="00C441CF"/>
    <w:rsid w:val="00C45AA2"/>
    <w:rsid w:val="00C4792C"/>
    <w:rsid w:val="00C55BEF"/>
    <w:rsid w:val="00C57C00"/>
    <w:rsid w:val="00C601AF"/>
    <w:rsid w:val="00C61A63"/>
    <w:rsid w:val="00C66296"/>
    <w:rsid w:val="00C7093C"/>
    <w:rsid w:val="00C7394D"/>
    <w:rsid w:val="00C74D12"/>
    <w:rsid w:val="00C756B7"/>
    <w:rsid w:val="00C77282"/>
    <w:rsid w:val="00C80B72"/>
    <w:rsid w:val="00C84DE5"/>
    <w:rsid w:val="00C86248"/>
    <w:rsid w:val="00C90B31"/>
    <w:rsid w:val="00C960DB"/>
    <w:rsid w:val="00CA0D6F"/>
    <w:rsid w:val="00CA206E"/>
    <w:rsid w:val="00CA4C33"/>
    <w:rsid w:val="00CA6DC6"/>
    <w:rsid w:val="00CA6F4A"/>
    <w:rsid w:val="00CB3483"/>
    <w:rsid w:val="00CB5301"/>
    <w:rsid w:val="00CB6427"/>
    <w:rsid w:val="00CB77FE"/>
    <w:rsid w:val="00CC0FBE"/>
    <w:rsid w:val="00CC2766"/>
    <w:rsid w:val="00CC40F2"/>
    <w:rsid w:val="00CC72D9"/>
    <w:rsid w:val="00CD077C"/>
    <w:rsid w:val="00CD15B6"/>
    <w:rsid w:val="00CD2119"/>
    <w:rsid w:val="00CD237A"/>
    <w:rsid w:val="00CD36AC"/>
    <w:rsid w:val="00CD605A"/>
    <w:rsid w:val="00CD7344"/>
    <w:rsid w:val="00CE13A3"/>
    <w:rsid w:val="00CE36BC"/>
    <w:rsid w:val="00CE7283"/>
    <w:rsid w:val="00CF0B4A"/>
    <w:rsid w:val="00CF1747"/>
    <w:rsid w:val="00CF411E"/>
    <w:rsid w:val="00CF60ED"/>
    <w:rsid w:val="00CF62C3"/>
    <w:rsid w:val="00D00DBA"/>
    <w:rsid w:val="00D02D13"/>
    <w:rsid w:val="00D05D74"/>
    <w:rsid w:val="00D20657"/>
    <w:rsid w:val="00D20C59"/>
    <w:rsid w:val="00D21EAD"/>
    <w:rsid w:val="00D23323"/>
    <w:rsid w:val="00D2392A"/>
    <w:rsid w:val="00D25FFE"/>
    <w:rsid w:val="00D27922"/>
    <w:rsid w:val="00D27A64"/>
    <w:rsid w:val="00D30C49"/>
    <w:rsid w:val="00D32B56"/>
    <w:rsid w:val="00D37D80"/>
    <w:rsid w:val="00D43B1D"/>
    <w:rsid w:val="00D442F3"/>
    <w:rsid w:val="00D44483"/>
    <w:rsid w:val="00D4476F"/>
    <w:rsid w:val="00D50573"/>
    <w:rsid w:val="00D53CC9"/>
    <w:rsid w:val="00D54D50"/>
    <w:rsid w:val="00D560B4"/>
    <w:rsid w:val="00D6221C"/>
    <w:rsid w:val="00D63D4B"/>
    <w:rsid w:val="00D662F8"/>
    <w:rsid w:val="00D66797"/>
    <w:rsid w:val="00D7087C"/>
    <w:rsid w:val="00D70C3C"/>
    <w:rsid w:val="00D71DF7"/>
    <w:rsid w:val="00D72BE5"/>
    <w:rsid w:val="00D73D32"/>
    <w:rsid w:val="00D74828"/>
    <w:rsid w:val="00D75A64"/>
    <w:rsid w:val="00D77565"/>
    <w:rsid w:val="00D8038B"/>
    <w:rsid w:val="00D807C0"/>
    <w:rsid w:val="00D8109E"/>
    <w:rsid w:val="00D81462"/>
    <w:rsid w:val="00D82431"/>
    <w:rsid w:val="00D82F26"/>
    <w:rsid w:val="00D8517F"/>
    <w:rsid w:val="00D863D0"/>
    <w:rsid w:val="00D86B00"/>
    <w:rsid w:val="00D86FB9"/>
    <w:rsid w:val="00D87C87"/>
    <w:rsid w:val="00D90BB4"/>
    <w:rsid w:val="00D90E07"/>
    <w:rsid w:val="00D932C2"/>
    <w:rsid w:val="00D96BE5"/>
    <w:rsid w:val="00DA0232"/>
    <w:rsid w:val="00DA4BEC"/>
    <w:rsid w:val="00DA7BEB"/>
    <w:rsid w:val="00DA7F9E"/>
    <w:rsid w:val="00DB1E42"/>
    <w:rsid w:val="00DB39CF"/>
    <w:rsid w:val="00DB3D82"/>
    <w:rsid w:val="00DB7256"/>
    <w:rsid w:val="00DC0401"/>
    <w:rsid w:val="00DC1ED9"/>
    <w:rsid w:val="00DC20BD"/>
    <w:rsid w:val="00DD0607"/>
    <w:rsid w:val="00DD0B52"/>
    <w:rsid w:val="00DD0BCD"/>
    <w:rsid w:val="00DD447A"/>
    <w:rsid w:val="00DD5E74"/>
    <w:rsid w:val="00DD7010"/>
    <w:rsid w:val="00DE0820"/>
    <w:rsid w:val="00DE2860"/>
    <w:rsid w:val="00DE3B20"/>
    <w:rsid w:val="00DE3BEA"/>
    <w:rsid w:val="00DE6C94"/>
    <w:rsid w:val="00DE6E78"/>
    <w:rsid w:val="00DE6FD7"/>
    <w:rsid w:val="00DF04FD"/>
    <w:rsid w:val="00DF0C7C"/>
    <w:rsid w:val="00DF6599"/>
    <w:rsid w:val="00DF6E42"/>
    <w:rsid w:val="00DF7D6B"/>
    <w:rsid w:val="00E00732"/>
    <w:rsid w:val="00E07F67"/>
    <w:rsid w:val="00E10B18"/>
    <w:rsid w:val="00E20264"/>
    <w:rsid w:val="00E23271"/>
    <w:rsid w:val="00E24572"/>
    <w:rsid w:val="00E24D11"/>
    <w:rsid w:val="00E24F80"/>
    <w:rsid w:val="00E259F3"/>
    <w:rsid w:val="00E27089"/>
    <w:rsid w:val="00E30985"/>
    <w:rsid w:val="00E33238"/>
    <w:rsid w:val="00E33934"/>
    <w:rsid w:val="00E376B7"/>
    <w:rsid w:val="00E4016A"/>
    <w:rsid w:val="00E42F5D"/>
    <w:rsid w:val="00E432BE"/>
    <w:rsid w:val="00E4486C"/>
    <w:rsid w:val="00E460A5"/>
    <w:rsid w:val="00E460B6"/>
    <w:rsid w:val="00E511D5"/>
    <w:rsid w:val="00E52321"/>
    <w:rsid w:val="00E53A9F"/>
    <w:rsid w:val="00E56A17"/>
    <w:rsid w:val="00E57349"/>
    <w:rsid w:val="00E60249"/>
    <w:rsid w:val="00E60662"/>
    <w:rsid w:val="00E62215"/>
    <w:rsid w:val="00E62238"/>
    <w:rsid w:val="00E65269"/>
    <w:rsid w:val="00E6702E"/>
    <w:rsid w:val="00E67092"/>
    <w:rsid w:val="00E71303"/>
    <w:rsid w:val="00E738AB"/>
    <w:rsid w:val="00E739F7"/>
    <w:rsid w:val="00E76D66"/>
    <w:rsid w:val="00E8414C"/>
    <w:rsid w:val="00E9400E"/>
    <w:rsid w:val="00EA796A"/>
    <w:rsid w:val="00EB1856"/>
    <w:rsid w:val="00EB51E6"/>
    <w:rsid w:val="00EC3F6E"/>
    <w:rsid w:val="00EC50CE"/>
    <w:rsid w:val="00EC5B34"/>
    <w:rsid w:val="00ED021E"/>
    <w:rsid w:val="00ED323C"/>
    <w:rsid w:val="00EE2D5C"/>
    <w:rsid w:val="00EE384D"/>
    <w:rsid w:val="00EE4ADE"/>
    <w:rsid w:val="00EE4DE8"/>
    <w:rsid w:val="00EE57A4"/>
    <w:rsid w:val="00EE5CB7"/>
    <w:rsid w:val="00EF0883"/>
    <w:rsid w:val="00EF1B3C"/>
    <w:rsid w:val="00EF39CC"/>
    <w:rsid w:val="00F000BF"/>
    <w:rsid w:val="00F024FE"/>
    <w:rsid w:val="00F04360"/>
    <w:rsid w:val="00F05AD4"/>
    <w:rsid w:val="00F1006A"/>
    <w:rsid w:val="00F103BE"/>
    <w:rsid w:val="00F10EB6"/>
    <w:rsid w:val="00F13F07"/>
    <w:rsid w:val="00F140B2"/>
    <w:rsid w:val="00F15A5C"/>
    <w:rsid w:val="00F16595"/>
    <w:rsid w:val="00F16C7D"/>
    <w:rsid w:val="00F207DC"/>
    <w:rsid w:val="00F223C2"/>
    <w:rsid w:val="00F25970"/>
    <w:rsid w:val="00F3062F"/>
    <w:rsid w:val="00F311A9"/>
    <w:rsid w:val="00F31233"/>
    <w:rsid w:val="00F31343"/>
    <w:rsid w:val="00F357F9"/>
    <w:rsid w:val="00F37381"/>
    <w:rsid w:val="00F46A1A"/>
    <w:rsid w:val="00F5180D"/>
    <w:rsid w:val="00F54181"/>
    <w:rsid w:val="00F54E74"/>
    <w:rsid w:val="00F551EA"/>
    <w:rsid w:val="00F63781"/>
    <w:rsid w:val="00F6581D"/>
    <w:rsid w:val="00F67496"/>
    <w:rsid w:val="00F7090D"/>
    <w:rsid w:val="00F729E9"/>
    <w:rsid w:val="00F7421E"/>
    <w:rsid w:val="00F801BA"/>
    <w:rsid w:val="00F807AD"/>
    <w:rsid w:val="00F813BD"/>
    <w:rsid w:val="00F919F1"/>
    <w:rsid w:val="00F92196"/>
    <w:rsid w:val="00F93143"/>
    <w:rsid w:val="00F9366A"/>
    <w:rsid w:val="00F946C9"/>
    <w:rsid w:val="00F95052"/>
    <w:rsid w:val="00F95D02"/>
    <w:rsid w:val="00F96B64"/>
    <w:rsid w:val="00F973DC"/>
    <w:rsid w:val="00FA0EA5"/>
    <w:rsid w:val="00FA4495"/>
    <w:rsid w:val="00FA68C7"/>
    <w:rsid w:val="00FA74EE"/>
    <w:rsid w:val="00FA7DFC"/>
    <w:rsid w:val="00FB0A5B"/>
    <w:rsid w:val="00FB1B8E"/>
    <w:rsid w:val="00FC047C"/>
    <w:rsid w:val="00FC3711"/>
    <w:rsid w:val="00FC46E7"/>
    <w:rsid w:val="00FC5D25"/>
    <w:rsid w:val="00FC7957"/>
    <w:rsid w:val="00FC7AB1"/>
    <w:rsid w:val="00FD08C8"/>
    <w:rsid w:val="00FD0D7E"/>
    <w:rsid w:val="00FD16C4"/>
    <w:rsid w:val="00FD18BC"/>
    <w:rsid w:val="00FD362F"/>
    <w:rsid w:val="00FD3FE8"/>
    <w:rsid w:val="00FD4789"/>
    <w:rsid w:val="00FD47FE"/>
    <w:rsid w:val="00FD4FFB"/>
    <w:rsid w:val="00FE022F"/>
    <w:rsid w:val="00FE0D54"/>
    <w:rsid w:val="00FE1683"/>
    <w:rsid w:val="00FE2B36"/>
    <w:rsid w:val="00FE4346"/>
    <w:rsid w:val="00FE6E13"/>
    <w:rsid w:val="00FE7D38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2A9176"/>
  <w15:docId w15:val="{FEC53395-F116-4B6B-9317-4F387415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2D13"/>
    <w:pPr>
      <w:spacing w:line="264" w:lineRule="auto"/>
    </w:pPr>
    <w:rPr>
      <w:rFonts w:ascii="Fira Sans" w:hAnsi="Fira Sans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D7344"/>
    <w:pPr>
      <w:pageBreakBefore/>
      <w:spacing w:after="360"/>
      <w:outlineLvl w:val="0"/>
    </w:pPr>
    <w:rPr>
      <w:b/>
      <w:caps/>
      <w:color w:val="2C463B"/>
      <w:spacing w:val="-10"/>
      <w:sz w:val="64"/>
    </w:rPr>
  </w:style>
  <w:style w:type="paragraph" w:styleId="Heading2">
    <w:name w:val="heading 2"/>
    <w:basedOn w:val="Normal"/>
    <w:next w:val="Normal"/>
    <w:link w:val="Heading2Char"/>
    <w:qFormat/>
    <w:rsid w:val="004374D1"/>
    <w:pPr>
      <w:keepNext/>
      <w:spacing w:before="480" w:after="180"/>
      <w:outlineLvl w:val="1"/>
    </w:pPr>
    <w:rPr>
      <w:rFonts w:ascii="Montserrat" w:hAnsi="Montserrat"/>
      <w:b/>
      <w:color w:val="2C463B"/>
      <w:spacing w:val="-5"/>
      <w:sz w:val="48"/>
    </w:rPr>
  </w:style>
  <w:style w:type="paragraph" w:styleId="Heading3">
    <w:name w:val="heading 3"/>
    <w:basedOn w:val="Normal"/>
    <w:next w:val="Normal"/>
    <w:link w:val="Heading3Char"/>
    <w:qFormat/>
    <w:rsid w:val="005718A6"/>
    <w:pPr>
      <w:keepNext/>
      <w:numPr>
        <w:ilvl w:val="2"/>
        <w:numId w:val="5"/>
      </w:numPr>
      <w:spacing w:before="360" w:after="180"/>
      <w:outlineLvl w:val="2"/>
    </w:pPr>
    <w:rPr>
      <w:rFonts w:ascii="Montserrat" w:hAnsi="Montserrat"/>
      <w:color w:val="2C463B"/>
      <w:spacing w:val="-5"/>
      <w:sz w:val="36"/>
    </w:rPr>
  </w:style>
  <w:style w:type="paragraph" w:styleId="Heading4">
    <w:name w:val="heading 4"/>
    <w:basedOn w:val="Normal"/>
    <w:next w:val="Normal"/>
    <w:link w:val="Heading4Char"/>
    <w:qFormat/>
    <w:rsid w:val="004374D1"/>
    <w:pPr>
      <w:keepNext/>
      <w:spacing w:before="240" w:after="120"/>
      <w:outlineLvl w:val="3"/>
    </w:pPr>
    <w:rPr>
      <w:rFonts w:ascii="Montserrat" w:hAnsi="Montserrat"/>
      <w:sz w:val="28"/>
    </w:rPr>
  </w:style>
  <w:style w:type="paragraph" w:styleId="Heading5">
    <w:name w:val="heading 5"/>
    <w:basedOn w:val="Normal"/>
    <w:next w:val="Normal"/>
    <w:link w:val="Heading5Char"/>
    <w:qFormat/>
    <w:rsid w:val="004374D1"/>
    <w:pPr>
      <w:keepNext/>
      <w:spacing w:before="120" w:after="120"/>
      <w:outlineLvl w:val="4"/>
    </w:pPr>
    <w:rPr>
      <w:rFonts w:ascii="Montserrat" w:hAnsi="Montserrat"/>
      <w:color w:val="2C463B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B47C82"/>
    <w:pPr>
      <w:keepNext/>
      <w:keepLines/>
      <w:spacing w:before="200" w:after="120" w:line="276" w:lineRule="auto"/>
      <w:ind w:left="1152" w:hanging="1152"/>
      <w:outlineLvl w:val="5"/>
    </w:pPr>
    <w:rPr>
      <w:rFonts w:ascii="Montserrat" w:eastAsia="MS Gothic" w:hAnsi="Montserrat"/>
      <w:iCs/>
      <w:color w:val="2C463B"/>
      <w:sz w:val="22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D7344"/>
    <w:rPr>
      <w:rFonts w:ascii="Fira Sans" w:hAnsi="Fira Sans"/>
      <w:b/>
      <w:caps/>
      <w:color w:val="2C463B"/>
      <w:spacing w:val="-10"/>
      <w:sz w:val="64"/>
      <w:lang w:eastAsia="en-GB"/>
    </w:rPr>
  </w:style>
  <w:style w:type="character" w:customStyle="1" w:styleId="Heading2Char">
    <w:name w:val="Heading 2 Char"/>
    <w:link w:val="Heading2"/>
    <w:rsid w:val="004374D1"/>
    <w:rPr>
      <w:rFonts w:ascii="Montserrat" w:hAnsi="Montserrat"/>
      <w:b/>
      <w:color w:val="2C463B"/>
      <w:spacing w:val="-5"/>
      <w:sz w:val="48"/>
      <w:lang w:eastAsia="en-GB"/>
    </w:rPr>
  </w:style>
  <w:style w:type="character" w:customStyle="1" w:styleId="Heading3Char">
    <w:name w:val="Heading 3 Char"/>
    <w:link w:val="Heading3"/>
    <w:rsid w:val="005718A6"/>
    <w:rPr>
      <w:rFonts w:ascii="Montserrat" w:hAnsi="Montserrat"/>
      <w:color w:val="2C463B"/>
      <w:spacing w:val="-5"/>
      <w:sz w:val="36"/>
      <w:lang w:eastAsia="en-GB"/>
    </w:rPr>
  </w:style>
  <w:style w:type="character" w:customStyle="1" w:styleId="Heading4Char">
    <w:name w:val="Heading 4 Char"/>
    <w:link w:val="Heading4"/>
    <w:rsid w:val="004374D1"/>
    <w:rPr>
      <w:rFonts w:ascii="Montserrat" w:hAnsi="Montserrat"/>
      <w:sz w:val="28"/>
      <w:lang w:eastAsia="en-GB"/>
    </w:rPr>
  </w:style>
  <w:style w:type="character" w:customStyle="1" w:styleId="Heading5Char">
    <w:name w:val="Heading 5 Char"/>
    <w:link w:val="Heading5"/>
    <w:rsid w:val="004374D1"/>
    <w:rPr>
      <w:rFonts w:ascii="Montserrat" w:hAnsi="Montserrat"/>
      <w:color w:val="2C463B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B47C82"/>
    <w:rPr>
      <w:rFonts w:ascii="Montserrat" w:eastAsia="MS Gothic" w:hAnsi="Montserrat"/>
      <w:iCs/>
      <w:color w:val="2C463B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3D59BB"/>
    <w:pPr>
      <w:tabs>
        <w:tab w:val="right" w:pos="8080"/>
      </w:tabs>
      <w:spacing w:before="300"/>
      <w:ind w:right="567"/>
    </w:pPr>
    <w:rPr>
      <w:sz w:val="24"/>
    </w:rPr>
  </w:style>
  <w:style w:type="paragraph" w:styleId="TOC2">
    <w:name w:val="toc 2"/>
    <w:basedOn w:val="Normal"/>
    <w:next w:val="Normal"/>
    <w:uiPriority w:val="39"/>
    <w:qFormat/>
    <w:rsid w:val="00656F28"/>
    <w:pPr>
      <w:tabs>
        <w:tab w:val="right" w:pos="8080"/>
      </w:tabs>
      <w:spacing w:before="60"/>
      <w:ind w:left="284" w:right="567"/>
    </w:pPr>
  </w:style>
  <w:style w:type="paragraph" w:styleId="TOC3">
    <w:name w:val="toc 3"/>
    <w:basedOn w:val="Normal"/>
    <w:next w:val="Normal"/>
    <w:uiPriority w:val="39"/>
    <w:rsid w:val="00C7093C"/>
    <w:pPr>
      <w:tabs>
        <w:tab w:val="right" w:pos="8080"/>
      </w:tabs>
      <w:spacing w:before="120"/>
      <w:ind w:left="1134" w:right="567" w:hanging="1134"/>
    </w:pPr>
  </w:style>
  <w:style w:type="paragraph" w:customStyle="1" w:styleId="Bullet">
    <w:name w:val="Bullet"/>
    <w:basedOn w:val="Normal"/>
    <w:link w:val="BulletChar"/>
    <w:qFormat/>
    <w:rsid w:val="00FA0EA5"/>
    <w:pPr>
      <w:numPr>
        <w:numId w:val="1"/>
      </w:numPr>
      <w:tabs>
        <w:tab w:val="clear" w:pos="284"/>
      </w:tabs>
      <w:spacing w:before="90"/>
    </w:pPr>
  </w:style>
  <w:style w:type="character" w:customStyle="1" w:styleId="BulletChar">
    <w:name w:val="Bullet Char"/>
    <w:link w:val="Bullet"/>
    <w:locked/>
    <w:rsid w:val="002B7BEC"/>
    <w:rPr>
      <w:rFonts w:ascii="Segoe UI" w:hAnsi="Segoe UI"/>
      <w:sz w:val="21"/>
      <w:lang w:eastAsia="en-GB"/>
    </w:r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paragraph" w:styleId="FootnoteText">
    <w:name w:val="footnote text"/>
    <w:basedOn w:val="Normal"/>
    <w:link w:val="FootnoteTextChar"/>
    <w:rsid w:val="00285080"/>
    <w:pPr>
      <w:spacing w:after="60" w:line="240" w:lineRule="auto"/>
      <w:ind w:left="284" w:hanging="284"/>
    </w:pPr>
    <w:rPr>
      <w:sz w:val="17"/>
    </w:rPr>
  </w:style>
  <w:style w:type="character" w:customStyle="1" w:styleId="FootnoteTextChar">
    <w:name w:val="Footnote Text Char"/>
    <w:link w:val="FootnoteText"/>
    <w:rsid w:val="00285080"/>
    <w:rPr>
      <w:rFonts w:ascii="Fira Sans" w:hAnsi="Fira Sans"/>
      <w:sz w:val="17"/>
      <w:lang w:eastAsia="en-GB"/>
    </w:rPr>
  </w:style>
  <w:style w:type="paragraph" w:styleId="Header">
    <w:name w:val="header"/>
    <w:basedOn w:val="Normal"/>
    <w:link w:val="HeaderChar"/>
    <w:uiPriority w:val="99"/>
    <w:qFormat/>
    <w:rsid w:val="00D25FFE"/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paragraph" w:styleId="Title">
    <w:name w:val="Title"/>
    <w:basedOn w:val="Normal"/>
    <w:next w:val="Normal"/>
    <w:link w:val="TitleChar"/>
    <w:qFormat/>
    <w:rsid w:val="005718A6"/>
    <w:pPr>
      <w:spacing w:line="216" w:lineRule="auto"/>
      <w:ind w:right="3402"/>
    </w:pPr>
    <w:rPr>
      <w:rFonts w:ascii="Montserrat" w:hAnsi="Montserrat" w:cs="Lucida Sans Unicode"/>
      <w:b/>
      <w:caps/>
      <w:color w:val="2C463B"/>
      <w:kern w:val="200"/>
      <w:sz w:val="72"/>
      <w:szCs w:val="72"/>
    </w:rPr>
  </w:style>
  <w:style w:type="character" w:customStyle="1" w:styleId="TitleChar">
    <w:name w:val="Title Char"/>
    <w:link w:val="Title"/>
    <w:rsid w:val="005718A6"/>
    <w:rPr>
      <w:rFonts w:ascii="Montserrat" w:hAnsi="Montserrat" w:cs="Lucida Sans Unicode"/>
      <w:b/>
      <w:caps/>
      <w:color w:val="2C463B"/>
      <w:kern w:val="200"/>
      <w:sz w:val="72"/>
      <w:szCs w:val="72"/>
      <w:lang w:eastAsia="en-GB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</w:style>
  <w:style w:type="paragraph" w:styleId="Footer">
    <w:name w:val="footer"/>
    <w:basedOn w:val="Normal"/>
    <w:link w:val="FooterChar"/>
    <w:uiPriority w:val="99"/>
    <w:qFormat/>
    <w:rsid w:val="007A067F"/>
  </w:style>
  <w:style w:type="character" w:customStyle="1" w:styleId="FooterChar">
    <w:name w:val="Footer Char"/>
    <w:link w:val="Footer"/>
    <w:uiPriority w:val="99"/>
    <w:rsid w:val="007A067F"/>
    <w:rPr>
      <w:rFonts w:ascii="Segoe UI" w:hAnsi="Segoe UI"/>
      <w:sz w:val="21"/>
      <w:lang w:eastAsia="en-GB"/>
    </w:rPr>
  </w:style>
  <w:style w:type="character" w:styleId="PageNumber">
    <w:name w:val="page number"/>
    <w:rsid w:val="007A067F"/>
    <w:rPr>
      <w:rFonts w:ascii="Segoe UI" w:hAnsi="Segoe UI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link w:val="FigureChar"/>
    <w:qFormat/>
    <w:rsid w:val="009133F5"/>
    <w:pPr>
      <w:keepNext/>
      <w:spacing w:before="120" w:after="120"/>
    </w:pPr>
    <w:rPr>
      <w:b/>
    </w:rPr>
  </w:style>
  <w:style w:type="character" w:customStyle="1" w:styleId="FigureChar">
    <w:name w:val="Figure Char"/>
    <w:link w:val="Figure"/>
    <w:locked/>
    <w:rsid w:val="002B7BEC"/>
    <w:rPr>
      <w:rFonts w:ascii="Segoe UI" w:hAnsi="Segoe UI"/>
      <w:b/>
      <w:lang w:eastAsia="en-GB"/>
    </w:rPr>
  </w:style>
  <w:style w:type="character" w:styleId="FootnoteReference">
    <w:name w:val="footnote reference"/>
    <w:rPr>
      <w:vertAlign w:val="superscript"/>
    </w:rPr>
  </w:style>
  <w:style w:type="paragraph" w:customStyle="1" w:styleId="Table">
    <w:name w:val="Table"/>
    <w:basedOn w:val="Figure"/>
    <w:next w:val="Normal"/>
    <w:link w:val="TableChar"/>
    <w:qFormat/>
    <w:rsid w:val="00642868"/>
  </w:style>
  <w:style w:type="character" w:customStyle="1" w:styleId="TableChar">
    <w:name w:val="Table Char"/>
    <w:link w:val="Table"/>
    <w:locked/>
    <w:rsid w:val="002B7BEC"/>
    <w:rPr>
      <w:rFonts w:ascii="Segoe UI" w:hAnsi="Segoe UI"/>
      <w:b/>
      <w:lang w:eastAsia="en-GB"/>
    </w:rPr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link w:val="TableTextChar"/>
    <w:uiPriority w:val="99"/>
    <w:qFormat/>
    <w:rsid w:val="00925892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rsid w:val="000144DE"/>
    <w:pPr>
      <w:pBdr>
        <w:top w:val="single" w:sz="4" w:space="12" w:color="2C463B"/>
        <w:left w:val="single" w:sz="4" w:space="12" w:color="2C463B"/>
        <w:bottom w:val="single" w:sz="4" w:space="12" w:color="2C463B"/>
        <w:right w:val="single" w:sz="4" w:space="12" w:color="2C463B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0144DE"/>
    <w:pPr>
      <w:keepNext/>
      <w:pBdr>
        <w:top w:val="single" w:sz="4" w:space="12" w:color="2C463B"/>
        <w:left w:val="single" w:sz="4" w:space="12" w:color="2C463B"/>
        <w:bottom w:val="single" w:sz="4" w:space="12" w:color="2C463B"/>
        <w:right w:val="single" w:sz="4" w:space="12" w:color="2C463B"/>
      </w:pBdr>
      <w:spacing w:before="240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0144DE"/>
    <w:pPr>
      <w:pBdr>
        <w:top w:val="single" w:sz="4" w:space="12" w:color="2C463B"/>
        <w:left w:val="single" w:sz="4" w:space="12" w:color="2C463B"/>
        <w:bottom w:val="single" w:sz="4" w:space="12" w:color="2C463B"/>
        <w:right w:val="single" w:sz="4" w:space="12" w:color="2C463B"/>
      </w:pBdr>
      <w:ind w:left="568" w:right="284"/>
    </w:pPr>
  </w:style>
  <w:style w:type="paragraph" w:customStyle="1" w:styleId="IntroHead">
    <w:name w:val="IntroHead"/>
    <w:basedOn w:val="Heading1"/>
    <w:next w:val="Normal"/>
    <w:qFormat/>
    <w:rsid w:val="00F54E74"/>
    <w:pPr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87C05"/>
    <w:pPr>
      <w:spacing w:before="80"/>
    </w:pPr>
    <w:rPr>
      <w:sz w:val="17"/>
    </w:rPr>
  </w:style>
  <w:style w:type="character" w:customStyle="1" w:styleId="NoteChar">
    <w:name w:val="Note Char"/>
    <w:link w:val="Note"/>
    <w:rsid w:val="00A87C05"/>
    <w:rPr>
      <w:rFonts w:ascii="Segoe UI" w:hAnsi="Segoe UI"/>
      <w:sz w:val="17"/>
      <w:lang w:eastAsia="en-GB"/>
    </w:rPr>
  </w:style>
  <w:style w:type="paragraph" w:customStyle="1" w:styleId="Subhead">
    <w:name w:val="Subhead"/>
    <w:basedOn w:val="Normal"/>
    <w:next w:val="Year"/>
    <w:qFormat/>
    <w:rsid w:val="005718A6"/>
    <w:pPr>
      <w:spacing w:before="840"/>
      <w:ind w:right="3402"/>
    </w:pPr>
    <w:rPr>
      <w:rFonts w:ascii="Montserrat" w:hAnsi="Montserrat" w:cs="Segoe UI Semibold"/>
      <w:b/>
      <w:sz w:val="36"/>
      <w:szCs w:val="26"/>
    </w:rPr>
  </w:style>
  <w:style w:type="paragraph" w:customStyle="1" w:styleId="Year">
    <w:name w:val="Year"/>
    <w:basedOn w:val="Subhead"/>
    <w:next w:val="Subhead"/>
    <w:qFormat/>
    <w:rsid w:val="00FD4789"/>
    <w:rPr>
      <w:spacing w:val="-10"/>
      <w:sz w:val="28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paragraph" w:customStyle="1" w:styleId="Number">
    <w:name w:val="Number"/>
    <w:basedOn w:val="Normal"/>
    <w:rsid w:val="00F140B2"/>
    <w:pPr>
      <w:numPr>
        <w:ilvl w:val="3"/>
        <w:numId w:val="5"/>
      </w:numPr>
      <w:spacing w:before="180"/>
    </w:pPr>
    <w:rPr>
      <w:szCs w:val="24"/>
    </w:rPr>
  </w:style>
  <w:style w:type="paragraph" w:customStyle="1" w:styleId="Letter">
    <w:name w:val="Letter"/>
    <w:basedOn w:val="Normal"/>
    <w:qFormat/>
    <w:rsid w:val="00F140B2"/>
    <w:pPr>
      <w:numPr>
        <w:ilvl w:val="4"/>
        <w:numId w:val="5"/>
      </w:numPr>
      <w:spacing w:before="120"/>
    </w:pPr>
  </w:style>
  <w:style w:type="paragraph" w:customStyle="1" w:styleId="Keystatementsorpulloutquotes">
    <w:name w:val="Key statements or pullout quotes"/>
    <w:basedOn w:val="Normal"/>
    <w:next w:val="Normal"/>
    <w:qFormat/>
    <w:rsid w:val="004374D1"/>
    <w:pPr>
      <w:spacing w:after="240"/>
      <w:ind w:right="1134"/>
    </w:pPr>
    <w:rPr>
      <w:rFonts w:ascii="Fira Sans SemiBold" w:hAnsi="Fira Sans SemiBold"/>
      <w:color w:val="2C463B"/>
      <w:sz w:val="22"/>
    </w:rPr>
  </w:style>
  <w:style w:type="paragraph" w:customStyle="1" w:styleId="Roman">
    <w:name w:val="Roman"/>
    <w:basedOn w:val="Normal"/>
    <w:qFormat/>
    <w:rsid w:val="00AD6293"/>
    <w:pPr>
      <w:numPr>
        <w:ilvl w:val="5"/>
        <w:numId w:val="5"/>
      </w:numPr>
      <w:spacing w:before="90"/>
    </w:pPr>
    <w:rPr>
      <w:rFonts w:eastAsia="Arial Unicode MS"/>
    </w:rPr>
  </w:style>
  <w:style w:type="character" w:styleId="CommentReference">
    <w:name w:val="annotation reference"/>
    <w:basedOn w:val="DefaultParagraphFont"/>
    <w:uiPriority w:val="99"/>
    <w:semiHidden/>
    <w:unhideWhenUsed/>
    <w:rsid w:val="00820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081A"/>
    <w:rPr>
      <w:sz w:val="4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081A"/>
    <w:rPr>
      <w:rFonts w:ascii="Segoe UI" w:hAnsi="Segoe UI"/>
      <w:sz w:val="4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20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2081A"/>
    <w:rPr>
      <w:rFonts w:ascii="Segoe UI" w:hAnsi="Segoe UI"/>
      <w:b/>
      <w:bCs/>
      <w:sz w:val="48"/>
      <w:lang w:eastAsia="en-GB"/>
    </w:rPr>
  </w:style>
  <w:style w:type="table" w:styleId="TableGrid">
    <w:name w:val="Table Grid"/>
    <w:basedOn w:val="TableNormal"/>
    <w:uiPriority w:val="59"/>
    <w:rsid w:val="003D5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5D41CC"/>
    <w:pPr>
      <w:spacing w:after="200"/>
    </w:pPr>
    <w:rPr>
      <w:b/>
      <w:bCs/>
      <w:color w:val="2C463B" w:themeColor="accent1"/>
      <w:sz w:val="18"/>
      <w:szCs w:val="18"/>
    </w:rPr>
  </w:style>
  <w:style w:type="character" w:customStyle="1" w:styleId="TableTextChar">
    <w:name w:val="TableText Char"/>
    <w:link w:val="TableText"/>
    <w:uiPriority w:val="99"/>
    <w:rsid w:val="006E0216"/>
    <w:rPr>
      <w:rFonts w:ascii="Fira Sans" w:hAnsi="Fira Sans"/>
      <w:sz w:val="18"/>
      <w:lang w:eastAsia="en-GB"/>
    </w:rPr>
  </w:style>
  <w:style w:type="paragraph" w:styleId="ListParagraph">
    <w:name w:val="List Paragraph"/>
    <w:basedOn w:val="Normal"/>
    <w:uiPriority w:val="34"/>
    <w:qFormat/>
    <w:rsid w:val="00B26071"/>
    <w:pPr>
      <w:spacing w:line="240" w:lineRule="auto"/>
      <w:ind w:left="720"/>
      <w:contextualSpacing/>
    </w:pPr>
    <w:rPr>
      <w:rFonts w:ascii="Segoe UI" w:hAnsi="Segoe UI"/>
      <w:sz w:val="21"/>
    </w:rPr>
  </w:style>
  <w:style w:type="table" w:styleId="TableGridLight">
    <w:name w:val="Grid Table Light"/>
    <w:basedOn w:val="TableNormal"/>
    <w:uiPriority w:val="40"/>
    <w:rsid w:val="007E00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">
    <w:name w:val="Mention"/>
    <w:basedOn w:val="DefaultParagraphFont"/>
    <w:uiPriority w:val="99"/>
    <w:unhideWhenUsed/>
    <w:rsid w:val="00F5418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://www.health.govt.nz" TargetMode="External"/><Relationship Id="rId26" Type="http://schemas.openxmlformats.org/officeDocument/2006/relationships/footer" Target="footer8.xml"/><Relationship Id="rId39" Type="http://schemas.openxmlformats.org/officeDocument/2006/relationships/footer" Target="footer20.xml"/><Relationship Id="rId21" Type="http://schemas.openxmlformats.org/officeDocument/2006/relationships/footer" Target="footer5.xml"/><Relationship Id="rId34" Type="http://schemas.openxmlformats.org/officeDocument/2006/relationships/footer" Target="footer15.xml"/><Relationship Id="rId42" Type="http://schemas.openxmlformats.org/officeDocument/2006/relationships/footer" Target="footer23.xml"/><Relationship Id="rId47" Type="http://schemas.openxmlformats.org/officeDocument/2006/relationships/footer" Target="footer28.xml"/><Relationship Id="rId50" Type="http://schemas.openxmlformats.org/officeDocument/2006/relationships/footer" Target="footer31.xml"/><Relationship Id="rId55" Type="http://schemas.openxmlformats.org/officeDocument/2006/relationships/footer" Target="footer3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footer" Target="footer7.xml"/><Relationship Id="rId33" Type="http://schemas.openxmlformats.org/officeDocument/2006/relationships/footer" Target="footer14.xml"/><Relationship Id="rId38" Type="http://schemas.openxmlformats.org/officeDocument/2006/relationships/footer" Target="footer19.xml"/><Relationship Id="rId46" Type="http://schemas.openxmlformats.org/officeDocument/2006/relationships/footer" Target="footer27.xml"/><Relationship Id="rId59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29" Type="http://schemas.openxmlformats.org/officeDocument/2006/relationships/footer" Target="footer10.xml"/><Relationship Id="rId41" Type="http://schemas.openxmlformats.org/officeDocument/2006/relationships/footer" Target="footer22.xml"/><Relationship Id="rId54" Type="http://schemas.openxmlformats.org/officeDocument/2006/relationships/footer" Target="footer3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32" Type="http://schemas.openxmlformats.org/officeDocument/2006/relationships/footer" Target="footer13.xml"/><Relationship Id="rId37" Type="http://schemas.openxmlformats.org/officeDocument/2006/relationships/footer" Target="footer18.xml"/><Relationship Id="rId40" Type="http://schemas.openxmlformats.org/officeDocument/2006/relationships/footer" Target="footer21.xml"/><Relationship Id="rId45" Type="http://schemas.openxmlformats.org/officeDocument/2006/relationships/footer" Target="footer26.xml"/><Relationship Id="rId53" Type="http://schemas.openxmlformats.org/officeDocument/2006/relationships/footer" Target="footer34.xm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5.xml"/><Relationship Id="rId28" Type="http://schemas.openxmlformats.org/officeDocument/2006/relationships/hyperlink" Target="https://www.tewhatuora.govt.nz/for-health-professionals/data-and-statistics/nz-health-statistics/national-collections-and-surveys/collections" TargetMode="External"/><Relationship Id="rId36" Type="http://schemas.openxmlformats.org/officeDocument/2006/relationships/footer" Target="footer17.xml"/><Relationship Id="rId49" Type="http://schemas.openxmlformats.org/officeDocument/2006/relationships/footer" Target="footer30.xm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oter" Target="footer12.xml"/><Relationship Id="rId44" Type="http://schemas.openxmlformats.org/officeDocument/2006/relationships/footer" Target="footer25.xml"/><Relationship Id="rId52" Type="http://schemas.openxmlformats.org/officeDocument/2006/relationships/footer" Target="footer3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4.xml"/><Relationship Id="rId27" Type="http://schemas.openxmlformats.org/officeDocument/2006/relationships/footer" Target="footer9.xml"/><Relationship Id="rId30" Type="http://schemas.openxmlformats.org/officeDocument/2006/relationships/footer" Target="footer11.xml"/><Relationship Id="rId35" Type="http://schemas.openxmlformats.org/officeDocument/2006/relationships/footer" Target="footer16.xml"/><Relationship Id="rId43" Type="http://schemas.openxmlformats.org/officeDocument/2006/relationships/footer" Target="footer24.xml"/><Relationship Id="rId48" Type="http://schemas.openxmlformats.org/officeDocument/2006/relationships/footer" Target="footer29.xml"/><Relationship Id="rId56" Type="http://schemas.openxmlformats.org/officeDocument/2006/relationships/footer" Target="footer37.xml"/><Relationship Id="rId8" Type="http://schemas.openxmlformats.org/officeDocument/2006/relationships/webSettings" Target="webSettings.xml"/><Relationship Id="rId51" Type="http://schemas.openxmlformats.org/officeDocument/2006/relationships/footer" Target="footer32.xml"/><Relationship Id="rId3" Type="http://schemas.openxmlformats.org/officeDocument/2006/relationships/customXml" Target="../customXml/item3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ealth.govt.nz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8F0D777A-0BF7-4AAF-AA0A-F9F7CBB4D0FE}">
    <t:Anchor>
      <t:Comment id="734207742"/>
    </t:Anchor>
    <t:History>
      <t:Event id="{EDBAE360-71A4-4E4D-97F2-9E7399B82E45}" time="2025-05-04T23:37:16.995Z">
        <t:Attribution userId="S::Chavi.Uduwaka@health.govt.nz::cd07675f-7a44-4162-a248-5698d749f080" userProvider="AD" userName="Chavi Uduwaka"/>
        <t:Anchor>
          <t:Comment id="734208364"/>
        </t:Anchor>
        <t:Create/>
      </t:Event>
      <t:Event id="{496025DE-07B1-43BD-82C9-3BC40CCCBE55}" time="2025-05-04T23:37:16.995Z">
        <t:Attribution userId="S::Chavi.Uduwaka@health.govt.nz::cd07675f-7a44-4162-a248-5698d749f080" userProvider="AD" userName="Chavi Uduwaka"/>
        <t:Anchor>
          <t:Comment id="734208364"/>
        </t:Anchor>
        <t:Assign userId="S::Hazem.Abd.Elkader@health.govt.nz::bb811d7f-167e-47f2-9b4f-9c44deaf1868" userProvider="AD" userName="Hazem Abd Elkader"/>
      </t:Event>
      <t:Event id="{071D23A1-D8B7-4F91-9237-C913FAFDF4CE}" time="2025-05-04T23:37:16.995Z">
        <t:Attribution userId="S::Chavi.Uduwaka@health.govt.nz::cd07675f-7a44-4162-a248-5698d749f080" userProvider="AD" userName="Chavi Uduwaka"/>
        <t:Anchor>
          <t:Comment id="734208364"/>
        </t:Anchor>
        <t:SetTitle title="@Hazem Abd Elkader "/>
      </t:Event>
      <t:Event id="{45DA8E2F-8206-4D58-BD36-54F0385FADC1}" time="2025-05-04T23:53:10.354Z">
        <t:Attribution userId="S::Chavi.Uduwaka@health.govt.nz::cd07675f-7a44-4162-a248-5698d749f080" userProvider="AD" userName="Chavi Uduwaka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Te Aho o Te Kah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463B"/>
      </a:accent1>
      <a:accent2>
        <a:srgbClr val="C2D9BA"/>
      </a:accent2>
      <a:accent3>
        <a:srgbClr val="FFF7ED"/>
      </a:accent3>
      <a:accent4>
        <a:srgbClr val="595454"/>
      </a:accent4>
      <a:accent5>
        <a:srgbClr val="0AB58F"/>
      </a:accent5>
      <a:accent6>
        <a:srgbClr val="C2D9BA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7740F7125A488D071D8CA7ACAF26" ma:contentTypeVersion="19" ma:contentTypeDescription="Create a new document." ma:contentTypeScope="" ma:versionID="67d6e410f91cc6594c1a93251abfce6e">
  <xsd:schema xmlns:xsd="http://www.w3.org/2001/XMLSchema" xmlns:xs="http://www.w3.org/2001/XMLSchema" xmlns:p="http://schemas.microsoft.com/office/2006/metadata/properties" xmlns:ns2="3e1c539f-ce33-4744-9ab2-be138e237dfe" xmlns:ns3="28c606ec-2348-448e-bb06-2fbc436ccc37" xmlns:ns4="00a4df5b-51f4-4e7a-b755-8a381a6dfbc5" targetNamespace="http://schemas.microsoft.com/office/2006/metadata/properties" ma:root="true" ma:fieldsID="c96a6f37ddc449a8cfe6266b86168db2" ns2:_="" ns3:_="" ns4:_="">
    <xsd:import namespace="3e1c539f-ce33-4744-9ab2-be138e237dfe"/>
    <xsd:import namespace="28c606ec-2348-448e-bb06-2fbc436ccc3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539f-ce33-4744-9ab2-be138e237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06ec-2348-448e-bb06-2fbc436c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0d6203-9ffa-44e2-ac9b-73f3a07f338f}" ma:internalName="TaxCatchAll" ma:showField="CatchAllData" ma:web="28c606ec-2348-448e-bb06-2fbc436cc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3e1c539f-ce33-4744-9ab2-be138e237df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D09945-0531-4392-9BDC-2159CF42B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AD6F21-A690-4E6F-964A-14915A1E4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1c539f-ce33-4744-9ab2-be138e237dfe"/>
    <ds:schemaRef ds:uri="28c606ec-2348-448e-bb06-2fbc436ccc37"/>
    <ds:schemaRef ds:uri="00a4df5b-51f4-4e7a-b755-8a381a6df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493BCF-10C1-490A-AADA-6415EEE74CD3}">
  <ds:schemaRefs>
    <ds:schemaRef ds:uri="http://schemas.microsoft.com/office/2006/metadata/properties"/>
    <ds:schemaRef ds:uri="http://schemas.microsoft.com/office/infopath/2007/PartnerControls"/>
    <ds:schemaRef ds:uri="00a4df5b-51f4-4e7a-b755-8a381a6dfbc5"/>
    <ds:schemaRef ds:uri="3e1c539f-ce33-4744-9ab2-be138e237dfe"/>
  </ds:schemaRefs>
</ds:datastoreItem>
</file>

<file path=customXml/itemProps4.xml><?xml version="1.0" encoding="utf-8"?>
<ds:datastoreItem xmlns:ds="http://schemas.openxmlformats.org/officeDocument/2006/customXml" ds:itemID="{9A852FE4-CE30-4EFC-B417-F331A1819D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</Template>
  <TotalTime>1025</TotalTime>
  <Pages>44</Pages>
  <Words>5798</Words>
  <Characters>33050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Grain</dc:creator>
  <cp:lastModifiedBy>Kayla Cook</cp:lastModifiedBy>
  <cp:revision>493</cp:revision>
  <cp:lastPrinted>2025-07-28T19:31:00Z</cp:lastPrinted>
  <dcterms:created xsi:type="dcterms:W3CDTF">2024-01-30T02:03:00Z</dcterms:created>
  <dcterms:modified xsi:type="dcterms:W3CDTF">2025-07-28T19:31:00Z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0x010100FC497740F7125A488D071D8CA7ACAF26</vt:lpwstr>
  </property>
  <property fmtid="{D5CDD505-2E9C-101B-9397-08002B2CF9AE}" pid="3" name="MediaServiceImageTags">
    <vt:lpwstr/>
  </property>
</Properties>
</file>